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9288"/>
      </w:tblGrid>
      <w:tr w:rsidR="00102EED" w:rsidRPr="007F2C58" w:rsidTr="00D71B2C">
        <w:trPr>
          <w:tblCellSpacing w:w="0" w:type="dxa"/>
        </w:trPr>
        <w:tc>
          <w:tcPr>
            <w:tcW w:w="9066" w:type="dxa"/>
            <w:shd w:val="clear" w:color="auto" w:fill="FFFFFF"/>
            <w:tcMar>
              <w:top w:w="0" w:type="dxa"/>
              <w:left w:w="108" w:type="dxa"/>
              <w:bottom w:w="0" w:type="dxa"/>
              <w:right w:w="108" w:type="dxa"/>
            </w:tcMar>
          </w:tcPr>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670"/>
            </w:tblGrid>
            <w:tr w:rsidR="00102EED" w:rsidRPr="007F2C58" w:rsidTr="003F4897">
              <w:tc>
                <w:tcPr>
                  <w:tcW w:w="3544" w:type="dxa"/>
                </w:tcPr>
                <w:p w:rsidR="00D71B2C" w:rsidRPr="007F2C58" w:rsidRDefault="00D71B2C" w:rsidP="002B00C8">
                  <w:pPr>
                    <w:jc w:val="center"/>
                    <w:rPr>
                      <w:b/>
                      <w:sz w:val="26"/>
                      <w:szCs w:val="26"/>
                    </w:rPr>
                  </w:pPr>
                  <w:bookmarkStart w:id="0" w:name="_GoBack"/>
                  <w:bookmarkEnd w:id="0"/>
                  <w:r w:rsidRPr="007F2C58">
                    <w:rPr>
                      <w:b/>
                      <w:sz w:val="26"/>
                      <w:szCs w:val="26"/>
                    </w:rPr>
                    <w:t>NGÂN HÀNG NHÀ NƯỚC</w:t>
                  </w:r>
                </w:p>
                <w:p w:rsidR="00D71B2C" w:rsidRPr="007F2C58" w:rsidRDefault="00D71B2C" w:rsidP="002B00C8">
                  <w:pPr>
                    <w:spacing w:after="360"/>
                    <w:jc w:val="center"/>
                    <w:rPr>
                      <w:b/>
                    </w:rPr>
                  </w:pPr>
                  <w:r w:rsidRPr="007F2C58">
                    <w:rPr>
                      <w:noProof/>
                      <w:sz w:val="26"/>
                      <w:szCs w:val="26"/>
                    </w:rPr>
                    <mc:AlternateContent>
                      <mc:Choice Requires="wps">
                        <w:drawing>
                          <wp:anchor distT="4294967294" distB="4294967294" distL="114300" distR="114300" simplePos="0" relativeHeight="251663360" behindDoc="0" locked="0" layoutInCell="1" allowOverlap="1" wp14:anchorId="5174737A" wp14:editId="7B7EF478">
                            <wp:simplePos x="0" y="0"/>
                            <wp:positionH relativeFrom="column">
                              <wp:posOffset>748665</wp:posOffset>
                            </wp:positionH>
                            <wp:positionV relativeFrom="paragraph">
                              <wp:posOffset>214630</wp:posOffset>
                            </wp:positionV>
                            <wp:extent cx="648000" cy="0"/>
                            <wp:effectExtent l="0" t="0" r="19050" b="19050"/>
                            <wp:wrapNone/>
                            <wp:docPr id="1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BB1913" id="Line 9"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8.95pt,16.9pt" to="109.9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J1e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"/>
                        </w:pict>
                      </mc:Fallback>
                    </mc:AlternateContent>
                  </w:r>
                  <w:r w:rsidRPr="007F2C58">
                    <w:rPr>
                      <w:b/>
                      <w:sz w:val="26"/>
                      <w:szCs w:val="26"/>
                    </w:rPr>
                    <w:t>VIỆT NAM</w:t>
                  </w:r>
                </w:p>
              </w:tc>
              <w:tc>
                <w:tcPr>
                  <w:tcW w:w="5670" w:type="dxa"/>
                </w:tcPr>
                <w:p w:rsidR="00D71B2C" w:rsidRPr="007F2C58" w:rsidRDefault="00D71B2C" w:rsidP="003F4897">
                  <w:pPr>
                    <w:ind w:left="-108"/>
                    <w:jc w:val="center"/>
                    <w:rPr>
                      <w:b/>
                      <w:sz w:val="26"/>
                      <w:szCs w:val="26"/>
                    </w:rPr>
                  </w:pPr>
                  <w:r w:rsidRPr="007F2C58">
                    <w:rPr>
                      <w:b/>
                      <w:sz w:val="26"/>
                      <w:szCs w:val="26"/>
                    </w:rPr>
                    <w:t>CỘNG HÒA XÃ HỘI CHỦ NGHĨA VIỆT NAM</w:t>
                  </w:r>
                </w:p>
                <w:p w:rsidR="00D71B2C" w:rsidRPr="007F2C58" w:rsidRDefault="00D71B2C" w:rsidP="003F4897">
                  <w:pPr>
                    <w:ind w:left="-108"/>
                    <w:jc w:val="center"/>
                  </w:pPr>
                  <w:r w:rsidRPr="007F2C58">
                    <w:rPr>
                      <w:noProof/>
                      <w:sz w:val="28"/>
                    </w:rPr>
                    <mc:AlternateContent>
                      <mc:Choice Requires="wps">
                        <w:drawing>
                          <wp:anchor distT="4294967293" distB="4294967293" distL="114300" distR="114300" simplePos="0" relativeHeight="251662336" behindDoc="0" locked="0" layoutInCell="1" allowOverlap="1" wp14:anchorId="5075A80A" wp14:editId="4CBC58A1">
                            <wp:simplePos x="0" y="0"/>
                            <wp:positionH relativeFrom="column">
                              <wp:posOffset>644789</wp:posOffset>
                            </wp:positionH>
                            <wp:positionV relativeFrom="paragraph">
                              <wp:posOffset>228600</wp:posOffset>
                            </wp:positionV>
                            <wp:extent cx="2088000" cy="0"/>
                            <wp:effectExtent l="0" t="0" r="26670" b="19050"/>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8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571B2D" id="Line 2" o:spid="_x0000_s1026" style="position:absolute;flip:y;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0.75pt,18pt" to="215.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"/>
                        </w:pict>
                      </mc:Fallback>
                    </mc:AlternateContent>
                  </w:r>
                  <w:r w:rsidRPr="007F2C58">
                    <w:rPr>
                      <w:b/>
                      <w:sz w:val="28"/>
                    </w:rPr>
                    <w:t xml:space="preserve">Độc lập </w:t>
                  </w:r>
                  <w:r w:rsidR="003F4897" w:rsidRPr="007F2C58">
                    <w:rPr>
                      <w:b/>
                      <w:sz w:val="28"/>
                    </w:rPr>
                    <w:t>-</w:t>
                  </w:r>
                  <w:r w:rsidRPr="007F2C58">
                    <w:rPr>
                      <w:b/>
                      <w:sz w:val="28"/>
                    </w:rPr>
                    <w:t xml:space="preserve"> Tự do </w:t>
                  </w:r>
                  <w:r w:rsidR="003F4897" w:rsidRPr="007F2C58">
                    <w:rPr>
                      <w:b/>
                      <w:sz w:val="28"/>
                    </w:rPr>
                    <w:t>-</w:t>
                  </w:r>
                  <w:r w:rsidRPr="007F2C58">
                    <w:rPr>
                      <w:b/>
                      <w:sz w:val="28"/>
                    </w:rPr>
                    <w:t xml:space="preserve"> Hạnh phúc</w:t>
                  </w:r>
                </w:p>
              </w:tc>
            </w:tr>
            <w:tr w:rsidR="00102EED" w:rsidRPr="007F2C58" w:rsidTr="003F4897">
              <w:tc>
                <w:tcPr>
                  <w:tcW w:w="3544" w:type="dxa"/>
                </w:tcPr>
                <w:p w:rsidR="00D71B2C" w:rsidRPr="007F2C58" w:rsidRDefault="00D71B2C" w:rsidP="00A11AC8">
                  <w:pPr>
                    <w:jc w:val="center"/>
                    <w:rPr>
                      <w:b/>
                      <w:sz w:val="28"/>
                      <w:szCs w:val="26"/>
                    </w:rPr>
                  </w:pPr>
                  <w:r w:rsidRPr="007F2C58">
                    <w:rPr>
                      <w:sz w:val="28"/>
                    </w:rPr>
                    <w:t xml:space="preserve">Số: </w:t>
                  </w:r>
                  <w:r w:rsidR="00E267A0" w:rsidRPr="007F2C58">
                    <w:rPr>
                      <w:sz w:val="28"/>
                    </w:rPr>
                    <w:t xml:space="preserve">  </w:t>
                  </w:r>
                  <w:r w:rsidR="00EF6174" w:rsidRPr="007F2C58">
                    <w:rPr>
                      <w:sz w:val="28"/>
                    </w:rPr>
                    <w:t xml:space="preserve"> </w:t>
                  </w:r>
                  <w:r w:rsidR="002C1C36">
                    <w:rPr>
                      <w:sz w:val="28"/>
                    </w:rPr>
                    <w:t xml:space="preserve"> </w:t>
                  </w:r>
                  <w:r w:rsidR="00EF6174" w:rsidRPr="007F2C58">
                    <w:rPr>
                      <w:sz w:val="28"/>
                    </w:rPr>
                    <w:t xml:space="preserve">     </w:t>
                  </w:r>
                  <w:r w:rsidR="00087A32" w:rsidRPr="007F2C58">
                    <w:rPr>
                      <w:sz w:val="28"/>
                    </w:rPr>
                    <w:t xml:space="preserve"> </w:t>
                  </w:r>
                  <w:r w:rsidRPr="007F2C58">
                    <w:rPr>
                      <w:sz w:val="28"/>
                    </w:rPr>
                    <w:t>/20</w:t>
                  </w:r>
                  <w:r w:rsidR="00F92C78">
                    <w:rPr>
                      <w:sz w:val="28"/>
                    </w:rPr>
                    <w:t>21</w:t>
                  </w:r>
                  <w:r w:rsidRPr="007F2C58">
                    <w:rPr>
                      <w:sz w:val="28"/>
                    </w:rPr>
                    <w:t xml:space="preserve">/TT-NHNN          </w:t>
                  </w:r>
                  <w:r w:rsidRPr="007F2C58">
                    <w:rPr>
                      <w:i/>
                      <w:sz w:val="28"/>
                    </w:rPr>
                    <w:t xml:space="preserve">         </w:t>
                  </w:r>
                </w:p>
              </w:tc>
              <w:tc>
                <w:tcPr>
                  <w:tcW w:w="5670" w:type="dxa"/>
                </w:tcPr>
                <w:p w:rsidR="00D71B2C" w:rsidRPr="007F2C58" w:rsidRDefault="00D71B2C" w:rsidP="00A11AC8">
                  <w:pPr>
                    <w:ind w:left="-108" w:right="34"/>
                    <w:contextualSpacing/>
                    <w:jc w:val="center"/>
                    <w:rPr>
                      <w:i/>
                      <w:sz w:val="28"/>
                    </w:rPr>
                  </w:pPr>
                  <w:r w:rsidRPr="007F2C58">
                    <w:rPr>
                      <w:i/>
                      <w:sz w:val="28"/>
                    </w:rPr>
                    <w:t xml:space="preserve">Hà Nội, ngày </w:t>
                  </w:r>
                  <w:r w:rsidR="00087A32" w:rsidRPr="007F2C58">
                    <w:rPr>
                      <w:i/>
                      <w:sz w:val="28"/>
                    </w:rPr>
                    <w:t xml:space="preserve"> </w:t>
                  </w:r>
                  <w:r w:rsidR="002C1C36">
                    <w:rPr>
                      <w:i/>
                      <w:sz w:val="28"/>
                    </w:rPr>
                    <w:t xml:space="preserve">  </w:t>
                  </w:r>
                  <w:r w:rsidRPr="007F2C58">
                    <w:rPr>
                      <w:i/>
                      <w:sz w:val="28"/>
                    </w:rPr>
                    <w:t xml:space="preserve"> </w:t>
                  </w:r>
                  <w:r w:rsidR="00EB60DA" w:rsidRPr="007F2C58">
                    <w:rPr>
                      <w:i/>
                      <w:sz w:val="28"/>
                    </w:rPr>
                    <w:t xml:space="preserve"> </w:t>
                  </w:r>
                  <w:r w:rsidRPr="007F2C58">
                    <w:rPr>
                      <w:i/>
                      <w:sz w:val="28"/>
                    </w:rPr>
                    <w:t xml:space="preserve">tháng </w:t>
                  </w:r>
                  <w:r w:rsidR="00F96A55" w:rsidRPr="007F2C58">
                    <w:rPr>
                      <w:i/>
                      <w:sz w:val="28"/>
                    </w:rPr>
                    <w:t xml:space="preserve">   </w:t>
                  </w:r>
                  <w:r w:rsidRPr="007F2C58">
                    <w:rPr>
                      <w:i/>
                      <w:sz w:val="28"/>
                    </w:rPr>
                    <w:t xml:space="preserve"> năm 20</w:t>
                  </w:r>
                  <w:r w:rsidR="00F92C78">
                    <w:rPr>
                      <w:i/>
                      <w:sz w:val="28"/>
                    </w:rPr>
                    <w:t>21</w:t>
                  </w:r>
                </w:p>
              </w:tc>
            </w:tr>
          </w:tbl>
          <w:p w:rsidR="00D71B2C" w:rsidRPr="007F2C58" w:rsidRDefault="00D71B2C" w:rsidP="00014395">
            <w:pPr>
              <w:spacing w:before="120" w:after="0" w:line="234" w:lineRule="atLeast"/>
              <w:jc w:val="center"/>
              <w:rPr>
                <w:rFonts w:ascii="Times New Roman" w:eastAsia="Times New Roman" w:hAnsi="Times New Roman" w:cs="Times New Roman"/>
                <w:sz w:val="24"/>
                <w:szCs w:val="24"/>
              </w:rPr>
            </w:pPr>
          </w:p>
        </w:tc>
      </w:tr>
      <w:tr w:rsidR="00102EED" w:rsidRPr="007F2C58" w:rsidTr="00C04E67">
        <w:trPr>
          <w:trHeight w:val="455"/>
          <w:tblCellSpacing w:w="0" w:type="dxa"/>
        </w:trPr>
        <w:tc>
          <w:tcPr>
            <w:tcW w:w="9066" w:type="dxa"/>
            <w:shd w:val="clear" w:color="auto" w:fill="FFFFFF"/>
            <w:tcMar>
              <w:top w:w="0" w:type="dxa"/>
              <w:left w:w="108" w:type="dxa"/>
              <w:bottom w:w="0" w:type="dxa"/>
              <w:right w:w="108" w:type="dxa"/>
            </w:tcMar>
          </w:tcPr>
          <w:p w:rsidR="00D71B2C" w:rsidRPr="007F2C58" w:rsidRDefault="00BA1735" w:rsidP="003D435D">
            <w:pPr>
              <w:spacing w:before="120" w:after="0" w:line="234" w:lineRule="atLeast"/>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-28935</wp:posOffset>
                      </wp:positionH>
                      <wp:positionV relativeFrom="paragraph">
                        <wp:posOffset>159110</wp:posOffset>
                      </wp:positionV>
                      <wp:extent cx="972000" cy="244800"/>
                      <wp:effectExtent l="0" t="0" r="19050" b="22225"/>
                      <wp:wrapNone/>
                      <wp:docPr id="1" name="Text Box 1"/>
                      <wp:cNvGraphicFramePr/>
                      <a:graphic xmlns:a="http://schemas.openxmlformats.org/drawingml/2006/main">
                        <a:graphicData uri="http://schemas.microsoft.com/office/word/2010/wordprocessingShape">
                          <wps:wsp>
                            <wps:cNvSpPr txBox="1"/>
                            <wps:spPr>
                              <a:xfrm>
                                <a:off x="0" y="0"/>
                                <a:ext cx="972000" cy="24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A1735" w:rsidRPr="00BA1735" w:rsidRDefault="00BA1735" w:rsidP="00BA1735">
                                  <w:pPr>
                                    <w:jc w:val="center"/>
                                  </w:pPr>
                                  <w:r w:rsidRPr="00BA1735">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26" type="#_x0000_t202" style="position:absolute;margin-left:-2.3pt;margin-top:12.55pt;width:76.55pt;height:19.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" fillcolor="white [3201]" strokeweight=".5pt">
                      <v:textbox>
                        <w:txbxContent>
                          <w:p w:rsidR="00BA1735" w:rsidRPr="00BA1735" w:rsidRDefault="00BA1735" w:rsidP="00BA1735">
                            <w:pPr>
                              <w:jc w:val="center"/>
                            </w:pPr>
                            <w:r w:rsidRPr="00BA1735">
                              <w:t>DỰ THẢO</w:t>
                            </w:r>
                          </w:p>
                        </w:txbxContent>
                      </v:textbox>
                    </v:shape>
                  </w:pict>
                </mc:Fallback>
              </mc:AlternateContent>
            </w:r>
          </w:p>
        </w:tc>
      </w:tr>
    </w:tbl>
    <w:p w:rsidR="00BD30E8" w:rsidRDefault="00BD30E8" w:rsidP="00681818">
      <w:pPr>
        <w:shd w:val="clear" w:color="auto" w:fill="FFFFFF"/>
        <w:spacing w:after="240" w:line="234" w:lineRule="atLeast"/>
        <w:jc w:val="center"/>
        <w:rPr>
          <w:rFonts w:ascii="Times New Roman" w:eastAsia="Times New Roman" w:hAnsi="Times New Roman" w:cs="Times New Roman"/>
          <w:b/>
          <w:bCs/>
          <w:sz w:val="28"/>
          <w:szCs w:val="28"/>
        </w:rPr>
      </w:pPr>
      <w:bookmarkStart w:id="1" w:name="loai_1"/>
    </w:p>
    <w:p w:rsidR="00014395" w:rsidRPr="007F2C58" w:rsidRDefault="00014395" w:rsidP="00C04E67">
      <w:pPr>
        <w:shd w:val="clear" w:color="auto" w:fill="FFFFFF"/>
        <w:spacing w:after="120" w:line="234" w:lineRule="atLeast"/>
        <w:jc w:val="center"/>
        <w:rPr>
          <w:rFonts w:ascii="Times New Roman" w:eastAsia="Times New Roman" w:hAnsi="Times New Roman" w:cs="Times New Roman"/>
          <w:b/>
          <w:bCs/>
          <w:sz w:val="28"/>
          <w:szCs w:val="28"/>
        </w:rPr>
      </w:pPr>
      <w:r w:rsidRPr="007F2C58">
        <w:rPr>
          <w:rFonts w:ascii="Times New Roman" w:eastAsia="Times New Roman" w:hAnsi="Times New Roman" w:cs="Times New Roman"/>
          <w:b/>
          <w:bCs/>
          <w:sz w:val="28"/>
          <w:szCs w:val="28"/>
          <w:lang w:val="vi-VN"/>
        </w:rPr>
        <w:t>THÔNG TƯ</w:t>
      </w:r>
      <w:bookmarkEnd w:id="1"/>
    </w:p>
    <w:p w:rsidR="00F64B8D" w:rsidRPr="007F2C58" w:rsidRDefault="00800EC8" w:rsidP="00EC21B5">
      <w:pPr>
        <w:spacing w:after="0" w:line="240" w:lineRule="auto"/>
        <w:jc w:val="center"/>
        <w:outlineLvl w:val="0"/>
        <w:rPr>
          <w:rFonts w:ascii="Times New Roman" w:hAnsi="Times New Roman" w:cs="Times New Roman"/>
          <w:b/>
          <w:sz w:val="28"/>
          <w:szCs w:val="28"/>
        </w:rPr>
      </w:pPr>
      <w:r w:rsidRPr="007F2C58">
        <w:rPr>
          <w:rFonts w:ascii="Times New Roman" w:hAnsi="Times New Roman" w:cs="Times New Roman"/>
          <w:noProof/>
          <w:sz w:val="28"/>
          <w:szCs w:val="28"/>
        </w:rPr>
        <mc:AlternateContent>
          <mc:Choice Requires="wps">
            <w:drawing>
              <wp:anchor distT="4294967291" distB="4294967291" distL="114300" distR="114300" simplePos="0" relativeHeight="251665408" behindDoc="0" locked="0" layoutInCell="1" allowOverlap="1" wp14:anchorId="7DDBFD9C" wp14:editId="7B9D3A70">
                <wp:simplePos x="0" y="0"/>
                <wp:positionH relativeFrom="column">
                  <wp:posOffset>1939925</wp:posOffset>
                </wp:positionH>
                <wp:positionV relativeFrom="paragraph">
                  <wp:posOffset>972998</wp:posOffset>
                </wp:positionV>
                <wp:extent cx="1933575" cy="0"/>
                <wp:effectExtent l="0" t="0" r="952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7B1D777" id="_x0000_t32" coordsize="21600,21600" o:spt="32" o:oned="t" path="m,l21600,21600e" filled="f">
                <v:path arrowok="t" fillok="f" o:connecttype="none"/>
                <o:lock v:ext="edit" shapetype="t"/>
              </v:shapetype>
              <v:shape id="Straight Arrow Connector 6" o:spid="_x0000_s1026" type="#_x0000_t32" style="position:absolute;margin-left:152.75pt;margin-top:76.6pt;width:152.25pt;height:0;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"/>
            </w:pict>
          </mc:Fallback>
        </mc:AlternateContent>
      </w:r>
      <w:r w:rsidR="00F64B8D" w:rsidRPr="007F2C58">
        <w:rPr>
          <w:rFonts w:ascii="Times New Roman" w:hAnsi="Times New Roman" w:cs="Times New Roman"/>
          <w:b/>
          <w:sz w:val="28"/>
          <w:szCs w:val="28"/>
        </w:rPr>
        <w:t xml:space="preserve">Sửa đổi, bổ sung một số điều của Thông tư số </w:t>
      </w:r>
      <w:r w:rsidR="00EC21B5">
        <w:rPr>
          <w:rFonts w:ascii="Times New Roman" w:hAnsi="Times New Roman" w:cs="Times New Roman"/>
          <w:b/>
          <w:sz w:val="28"/>
          <w:szCs w:val="28"/>
        </w:rPr>
        <w:t>50/2018</w:t>
      </w:r>
      <w:r w:rsidR="00F64B8D" w:rsidRPr="007F2C58">
        <w:rPr>
          <w:rFonts w:ascii="Times New Roman" w:hAnsi="Times New Roman" w:cs="Times New Roman"/>
          <w:b/>
          <w:sz w:val="28"/>
          <w:szCs w:val="28"/>
        </w:rPr>
        <w:t xml:space="preserve">/TT-NHNN ngày </w:t>
      </w:r>
      <w:r w:rsidR="00EC21B5">
        <w:rPr>
          <w:rFonts w:ascii="Times New Roman" w:hAnsi="Times New Roman" w:cs="Times New Roman"/>
          <w:b/>
          <w:sz w:val="28"/>
          <w:szCs w:val="28"/>
        </w:rPr>
        <w:t>31</w:t>
      </w:r>
      <w:r w:rsidR="00F64B8D" w:rsidRPr="007F2C58">
        <w:rPr>
          <w:rFonts w:ascii="Times New Roman" w:hAnsi="Times New Roman" w:cs="Times New Roman"/>
          <w:b/>
          <w:sz w:val="28"/>
          <w:szCs w:val="28"/>
        </w:rPr>
        <w:t xml:space="preserve"> tháng </w:t>
      </w:r>
      <w:r w:rsidR="00EC21B5">
        <w:rPr>
          <w:rFonts w:ascii="Times New Roman" w:hAnsi="Times New Roman" w:cs="Times New Roman"/>
          <w:b/>
          <w:sz w:val="28"/>
          <w:szCs w:val="28"/>
        </w:rPr>
        <w:t>12</w:t>
      </w:r>
      <w:r w:rsidR="00F64B8D" w:rsidRPr="007F2C58">
        <w:rPr>
          <w:rFonts w:ascii="Times New Roman" w:hAnsi="Times New Roman" w:cs="Times New Roman"/>
          <w:b/>
          <w:sz w:val="28"/>
          <w:szCs w:val="28"/>
        </w:rPr>
        <w:t xml:space="preserve"> năm 201</w:t>
      </w:r>
      <w:r w:rsidR="00EC21B5">
        <w:rPr>
          <w:rFonts w:ascii="Times New Roman" w:hAnsi="Times New Roman" w:cs="Times New Roman"/>
          <w:b/>
          <w:sz w:val="28"/>
          <w:szCs w:val="28"/>
        </w:rPr>
        <w:t>8</w:t>
      </w:r>
      <w:r w:rsidR="00F64B8D" w:rsidRPr="007F2C58">
        <w:rPr>
          <w:rFonts w:ascii="Times New Roman" w:hAnsi="Times New Roman" w:cs="Times New Roman"/>
          <w:b/>
          <w:sz w:val="28"/>
          <w:szCs w:val="28"/>
        </w:rPr>
        <w:t xml:space="preserve"> của Thống đốc Ngân hàng Nhà nước Việt Nam quy đị</w:t>
      </w:r>
      <w:r w:rsidR="00796083" w:rsidRPr="007F2C58">
        <w:rPr>
          <w:rFonts w:ascii="Times New Roman" w:hAnsi="Times New Roman" w:cs="Times New Roman"/>
          <w:b/>
          <w:sz w:val="28"/>
          <w:szCs w:val="28"/>
        </w:rPr>
        <w:t xml:space="preserve">nh </w:t>
      </w:r>
      <w:r w:rsidR="00F64B8D" w:rsidRPr="007F2C58">
        <w:rPr>
          <w:rFonts w:ascii="Times New Roman" w:hAnsi="Times New Roman" w:cs="Times New Roman"/>
          <w:b/>
          <w:sz w:val="28"/>
          <w:szCs w:val="28"/>
        </w:rPr>
        <w:t xml:space="preserve">về </w:t>
      </w:r>
      <w:r w:rsidR="00EC21B5" w:rsidRPr="00EC21B5">
        <w:rPr>
          <w:rFonts w:ascii="Times New Roman" w:hAnsi="Times New Roman" w:cs="Times New Roman"/>
          <w:b/>
          <w:sz w:val="28"/>
          <w:szCs w:val="28"/>
        </w:rPr>
        <w:t>hồ sơ, trình tự, thủ tục chấp thuận một số nội dung thay đổi của ngân hàng thương mại, chi nhánh ngân hàng nước ngoài</w:t>
      </w:r>
    </w:p>
    <w:p w:rsidR="000E434D" w:rsidRPr="007F2C58" w:rsidRDefault="000E434D" w:rsidP="00437484">
      <w:pPr>
        <w:pStyle w:val="BodyText"/>
        <w:spacing w:before="120" w:after="120"/>
        <w:ind w:firstLine="709"/>
        <w:jc w:val="both"/>
        <w:rPr>
          <w:b w:val="0"/>
          <w:i/>
        </w:rPr>
      </w:pPr>
    </w:p>
    <w:p w:rsidR="00911985" w:rsidRPr="007F2C58" w:rsidRDefault="00911985" w:rsidP="0004749C">
      <w:pPr>
        <w:pStyle w:val="BodyText"/>
        <w:spacing w:before="120" w:after="120"/>
        <w:ind w:firstLine="709"/>
        <w:jc w:val="both"/>
        <w:rPr>
          <w:b w:val="0"/>
          <w:i/>
          <w:iCs/>
        </w:rPr>
      </w:pPr>
      <w:r w:rsidRPr="007F2C58">
        <w:rPr>
          <w:b w:val="0"/>
          <w:i/>
          <w:iCs/>
        </w:rPr>
        <w:t>Căn cứ Luật Ngân hàng Nhà nước Việt Nam ngày 16 tháng 6 năm 2010;</w:t>
      </w:r>
    </w:p>
    <w:p w:rsidR="00911985" w:rsidRPr="007F2C58" w:rsidRDefault="00911985" w:rsidP="0004749C">
      <w:pPr>
        <w:pStyle w:val="BodyText"/>
        <w:spacing w:before="120" w:after="120"/>
        <w:ind w:firstLine="709"/>
        <w:jc w:val="both"/>
        <w:rPr>
          <w:b w:val="0"/>
          <w:i/>
          <w:iCs/>
        </w:rPr>
      </w:pPr>
      <w:r w:rsidRPr="007F2C58">
        <w:rPr>
          <w:b w:val="0"/>
          <w:i/>
          <w:iCs/>
        </w:rPr>
        <w:t xml:space="preserve">Căn cứ Luật </w:t>
      </w:r>
      <w:r w:rsidR="005A0E3F" w:rsidRPr="007F2C58">
        <w:rPr>
          <w:b w:val="0"/>
          <w:i/>
          <w:iCs/>
        </w:rPr>
        <w:t>C</w:t>
      </w:r>
      <w:r w:rsidRPr="007F2C58">
        <w:rPr>
          <w:b w:val="0"/>
          <w:i/>
          <w:iCs/>
        </w:rPr>
        <w:t>ác tổ chức tín dụng ngày 16 tháng 6 năm 2010</w:t>
      </w:r>
      <w:r w:rsidR="005A0E3F" w:rsidRPr="007F2C58">
        <w:rPr>
          <w:b w:val="0"/>
          <w:i/>
          <w:iCs/>
        </w:rPr>
        <w:t>;</w:t>
      </w:r>
      <w:r w:rsidRPr="007F2C58">
        <w:rPr>
          <w:b w:val="0"/>
          <w:i/>
          <w:iCs/>
        </w:rPr>
        <w:t xml:space="preserve"> Luật sửa đổi, bổ sung một số điều Luật </w:t>
      </w:r>
      <w:r w:rsidR="005A0E3F" w:rsidRPr="007F2C58">
        <w:rPr>
          <w:b w:val="0"/>
          <w:i/>
          <w:iCs/>
        </w:rPr>
        <w:t>C</w:t>
      </w:r>
      <w:r w:rsidRPr="007F2C58">
        <w:rPr>
          <w:b w:val="0"/>
          <w:i/>
          <w:iCs/>
        </w:rPr>
        <w:t>ác tổ chức tín dụng ngày 20 tháng 11 năm 2017;</w:t>
      </w:r>
    </w:p>
    <w:p w:rsidR="00911985" w:rsidRPr="007F2C58" w:rsidRDefault="00911985" w:rsidP="0004749C">
      <w:pPr>
        <w:pStyle w:val="BodyText"/>
        <w:spacing w:before="120" w:after="120"/>
        <w:ind w:firstLine="709"/>
        <w:jc w:val="both"/>
        <w:rPr>
          <w:b w:val="0"/>
          <w:i/>
          <w:iCs/>
        </w:rPr>
      </w:pPr>
      <w:r w:rsidRPr="007F2C58">
        <w:rPr>
          <w:b w:val="0"/>
          <w:i/>
          <w:iCs/>
          <w:color w:val="000000"/>
        </w:rPr>
        <w:t>Căn cứ</w:t>
      </w:r>
      <w:r w:rsidRPr="007F2C58">
        <w:rPr>
          <w:i/>
          <w:iCs/>
          <w:color w:val="000000"/>
        </w:rPr>
        <w:t xml:space="preserve"> </w:t>
      </w:r>
      <w:r w:rsidRPr="007F2C58">
        <w:rPr>
          <w:b w:val="0"/>
          <w:i/>
          <w:iCs/>
        </w:rPr>
        <w:t>Nghị định số 16/2017/NĐ-CP ngày 17 tháng 02 năm 2017 của Chính phủ quy định chức năng, nhiệm vụ, quyền hạn và cơ cấu tổ chức của Ngân hàng Nhà nước Việt Nam;</w:t>
      </w:r>
    </w:p>
    <w:p w:rsidR="00F64B8D" w:rsidRPr="007F2C58" w:rsidRDefault="00F64B8D" w:rsidP="0004749C">
      <w:pPr>
        <w:spacing w:before="120" w:after="120" w:line="240" w:lineRule="auto"/>
        <w:ind w:firstLine="709"/>
        <w:jc w:val="both"/>
        <w:rPr>
          <w:rFonts w:ascii="Times New Roman" w:hAnsi="Times New Roman" w:cs="Times New Roman"/>
          <w:i/>
          <w:sz w:val="28"/>
          <w:szCs w:val="28"/>
        </w:rPr>
      </w:pPr>
      <w:r w:rsidRPr="007F2C58">
        <w:rPr>
          <w:rFonts w:ascii="Times New Roman" w:hAnsi="Times New Roman" w:cs="Times New Roman"/>
          <w:i/>
          <w:sz w:val="28"/>
          <w:szCs w:val="28"/>
        </w:rPr>
        <w:t>Theo đề nghị của Chánh Thanh tra, giám sát ngân hàng;</w:t>
      </w:r>
    </w:p>
    <w:p w:rsidR="00B56383" w:rsidRPr="007F2C58" w:rsidRDefault="00F64B8D" w:rsidP="0004749C">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F2C58">
        <w:rPr>
          <w:rFonts w:ascii="Times New Roman" w:hAnsi="Times New Roman" w:cs="Times New Roman"/>
          <w:i/>
          <w:sz w:val="28"/>
          <w:szCs w:val="28"/>
        </w:rPr>
        <w:t xml:space="preserve">Thống đốc Ngân hàng Nhà nước Việt Nam ban hành Thông tư </w:t>
      </w:r>
      <w:r w:rsidR="00B56383" w:rsidRPr="007F2C58">
        <w:rPr>
          <w:rFonts w:ascii="Times New Roman" w:eastAsia="Times New Roman" w:hAnsi="Times New Roman" w:cs="Times New Roman"/>
          <w:i/>
          <w:iCs/>
          <w:color w:val="000000"/>
          <w:sz w:val="28"/>
          <w:szCs w:val="28"/>
          <w:lang w:val="vi-VN"/>
        </w:rPr>
        <w:t xml:space="preserve">sửa đổi, bổ sung </w:t>
      </w:r>
      <w:r w:rsidR="00EC21B5" w:rsidRPr="00EC21B5">
        <w:rPr>
          <w:rFonts w:ascii="Times New Roman" w:eastAsia="Times New Roman" w:hAnsi="Times New Roman" w:cs="Times New Roman"/>
          <w:i/>
          <w:iCs/>
          <w:color w:val="000000"/>
          <w:sz w:val="28"/>
          <w:szCs w:val="28"/>
          <w:lang w:val="vi-VN"/>
        </w:rPr>
        <w:t>một số điều của Thông tư số 50/2018/TT-NHNN ngày 31 tháng 12 năm 2018 của Thống đốc Ngân hàng Nhà nước Việt Nam quy định về hồ sơ, trình tự, thủ tục chấp thuận một số nội dung thay đổi của ngân hàng thương mại, chi nhánh ngân hàng nước ngoài</w:t>
      </w:r>
      <w:r w:rsidR="00B56383" w:rsidRPr="007F2C58">
        <w:rPr>
          <w:rFonts w:ascii="Times New Roman" w:eastAsia="Times New Roman" w:hAnsi="Times New Roman" w:cs="Times New Roman"/>
          <w:i/>
          <w:iCs/>
          <w:color w:val="000000"/>
          <w:sz w:val="28"/>
          <w:szCs w:val="28"/>
          <w:lang w:val="vi-VN"/>
        </w:rPr>
        <w:t>.</w:t>
      </w:r>
    </w:p>
    <w:p w:rsidR="003F3F79" w:rsidRPr="007F2C58" w:rsidRDefault="00F64B8D" w:rsidP="0004749C">
      <w:pPr>
        <w:spacing w:before="120" w:after="120" w:line="240" w:lineRule="auto"/>
        <w:ind w:firstLine="709"/>
        <w:jc w:val="both"/>
        <w:rPr>
          <w:rFonts w:ascii="Times New Roman" w:hAnsi="Times New Roman" w:cs="Times New Roman"/>
          <w:b/>
          <w:sz w:val="28"/>
          <w:szCs w:val="28"/>
        </w:rPr>
      </w:pPr>
      <w:r w:rsidRPr="007F2C58">
        <w:rPr>
          <w:rFonts w:ascii="Times New Roman" w:hAnsi="Times New Roman" w:cs="Times New Roman"/>
          <w:b/>
          <w:sz w:val="28"/>
          <w:szCs w:val="28"/>
        </w:rPr>
        <w:t xml:space="preserve">Điều 1. Sửa đổi, bổ sung </w:t>
      </w:r>
      <w:bookmarkStart w:id="2" w:name="dc_56"/>
      <w:r w:rsidR="00EC21B5" w:rsidRPr="00EC21B5">
        <w:rPr>
          <w:rFonts w:ascii="Times New Roman" w:hAnsi="Times New Roman" w:cs="Times New Roman"/>
          <w:b/>
          <w:sz w:val="28"/>
          <w:szCs w:val="28"/>
        </w:rPr>
        <w:t>một số điều của Thông tư số 50/2018/TT-NHNN ngày 31 tháng 12 năm 2018 của Thống đốc Ngân hàng Nhà nước Việt Nam quy định về hồ sơ, trình tự, thủ tục chấp thuận một số nội dung thay đổi của ngân hàng thương mại, chi nhánh ngân hàng nước ngoài</w:t>
      </w:r>
      <w:r w:rsidR="00A0698E" w:rsidRPr="007F2C58">
        <w:rPr>
          <w:rFonts w:ascii="Times New Roman" w:hAnsi="Times New Roman" w:cs="Times New Roman"/>
          <w:b/>
          <w:sz w:val="28"/>
          <w:szCs w:val="28"/>
        </w:rPr>
        <w:t xml:space="preserve"> </w:t>
      </w:r>
    </w:p>
    <w:p w:rsidR="001F5BCB" w:rsidRPr="007F2C58" w:rsidRDefault="00F64B8D" w:rsidP="0004749C">
      <w:pPr>
        <w:spacing w:before="120" w:after="120" w:line="240" w:lineRule="auto"/>
        <w:ind w:firstLine="709"/>
        <w:jc w:val="both"/>
        <w:rPr>
          <w:rFonts w:ascii="Times New Roman" w:hAnsi="Times New Roman" w:cs="Times New Roman"/>
          <w:sz w:val="28"/>
          <w:szCs w:val="28"/>
        </w:rPr>
      </w:pPr>
      <w:r w:rsidRPr="007F2C58">
        <w:rPr>
          <w:rFonts w:ascii="Times New Roman" w:hAnsi="Times New Roman" w:cs="Times New Roman"/>
          <w:sz w:val="28"/>
          <w:szCs w:val="28"/>
        </w:rPr>
        <w:t xml:space="preserve">1. </w:t>
      </w:r>
      <w:bookmarkEnd w:id="2"/>
      <w:r w:rsidR="00EC21B5">
        <w:rPr>
          <w:rFonts w:ascii="Times New Roman" w:hAnsi="Times New Roman" w:cs="Times New Roman"/>
          <w:sz w:val="28"/>
          <w:szCs w:val="28"/>
        </w:rPr>
        <w:t>Điểm a khoản 1 Điều 1</w:t>
      </w:r>
      <w:r w:rsidR="00D83349" w:rsidRPr="007F2C58">
        <w:rPr>
          <w:rFonts w:ascii="Times New Roman" w:hAnsi="Times New Roman" w:cs="Times New Roman"/>
          <w:sz w:val="28"/>
          <w:szCs w:val="28"/>
        </w:rPr>
        <w:t xml:space="preserve"> được sửa đổi, bổ sung như sau:</w:t>
      </w:r>
    </w:p>
    <w:p w:rsidR="00EC21B5" w:rsidRPr="00BA1735" w:rsidRDefault="0065609F" w:rsidP="0004749C">
      <w:pPr>
        <w:widowControl w:val="0"/>
        <w:spacing w:before="120" w:after="120" w:line="240" w:lineRule="auto"/>
        <w:ind w:firstLine="709"/>
        <w:jc w:val="both"/>
        <w:rPr>
          <w:rFonts w:ascii="Times New Roman" w:hAnsi="Times New Roman" w:cs="Times New Roman"/>
          <w:spacing w:val="-2"/>
          <w:sz w:val="28"/>
          <w:szCs w:val="28"/>
        </w:rPr>
      </w:pPr>
      <w:r w:rsidRPr="00BA1735">
        <w:rPr>
          <w:rFonts w:ascii="Times New Roman" w:hAnsi="Times New Roman" w:cs="Times New Roman"/>
          <w:spacing w:val="-2"/>
          <w:sz w:val="28"/>
          <w:szCs w:val="28"/>
        </w:rPr>
        <w:t>“</w:t>
      </w:r>
      <w:r w:rsidR="00EC21B5" w:rsidRPr="00BA1735">
        <w:rPr>
          <w:rFonts w:ascii="Times New Roman" w:hAnsi="Times New Roman" w:cs="Times New Roman"/>
          <w:spacing w:val="-2"/>
          <w:sz w:val="28"/>
          <w:szCs w:val="28"/>
        </w:rPr>
        <w:t>a) Hồ sơ, trình tự, thủ tục chấp thuận thay đổi, việc sửa đổi, bổ sung Giấy phép thành lập và hoạt động của ngân hàng thương mại, Giấy phép thành lập chi nhánh ngân hàng nước ngoài (sau đây gọi là Giấy phép) đối với các nội dung sau:</w:t>
      </w:r>
    </w:p>
    <w:p w:rsidR="00EC21B5" w:rsidRPr="00EC21B5" w:rsidRDefault="00EC21B5" w:rsidP="0004749C">
      <w:pPr>
        <w:widowControl w:val="0"/>
        <w:spacing w:before="120" w:after="120" w:line="240" w:lineRule="auto"/>
        <w:ind w:firstLine="709"/>
        <w:jc w:val="both"/>
        <w:rPr>
          <w:rFonts w:ascii="Times New Roman" w:hAnsi="Times New Roman" w:cs="Times New Roman"/>
          <w:sz w:val="28"/>
          <w:szCs w:val="28"/>
        </w:rPr>
      </w:pPr>
      <w:r w:rsidRPr="00EC21B5">
        <w:rPr>
          <w:rFonts w:ascii="Times New Roman" w:hAnsi="Times New Roman" w:cs="Times New Roman"/>
          <w:sz w:val="28"/>
          <w:szCs w:val="28"/>
        </w:rPr>
        <w:t>(i) Thay đổi tên, địa điểm đặt trụ sở chính của ngân hàng thương mại; thay đổi tên, địa điểm đặt trụ sở của chi nhánh ngân hàng nước ngoài;</w:t>
      </w:r>
    </w:p>
    <w:p w:rsidR="00EC21B5" w:rsidRPr="00EC21B5" w:rsidRDefault="00EC21B5" w:rsidP="0004749C">
      <w:pPr>
        <w:widowControl w:val="0"/>
        <w:spacing w:before="120" w:after="120" w:line="240" w:lineRule="auto"/>
        <w:ind w:firstLine="709"/>
        <w:jc w:val="both"/>
        <w:rPr>
          <w:rFonts w:ascii="Times New Roman" w:hAnsi="Times New Roman" w:cs="Times New Roman"/>
          <w:sz w:val="28"/>
          <w:szCs w:val="28"/>
        </w:rPr>
      </w:pPr>
      <w:r w:rsidRPr="00EC21B5">
        <w:rPr>
          <w:rFonts w:ascii="Times New Roman" w:hAnsi="Times New Roman" w:cs="Times New Roman"/>
          <w:sz w:val="28"/>
          <w:szCs w:val="28"/>
        </w:rPr>
        <w:t>(ii) Tăng mức vốn điều lệ của ngân hàng thương mại, mức vốn được cấp của chi nhánh ngân hàng nước ngoài;</w:t>
      </w:r>
      <w:r w:rsidR="002C1C36">
        <w:rPr>
          <w:rFonts w:ascii="Times New Roman" w:hAnsi="Times New Roman" w:cs="Times New Roman"/>
          <w:sz w:val="28"/>
          <w:szCs w:val="28"/>
        </w:rPr>
        <w:t xml:space="preserve"> giảm mức vốn điều lệ của ngân hàng thương mại cổ phần;</w:t>
      </w:r>
    </w:p>
    <w:p w:rsidR="00170E23" w:rsidRDefault="00EC21B5" w:rsidP="0004749C">
      <w:pPr>
        <w:widowControl w:val="0"/>
        <w:spacing w:before="120" w:after="120" w:line="240" w:lineRule="auto"/>
        <w:ind w:firstLine="709"/>
        <w:jc w:val="both"/>
        <w:rPr>
          <w:rFonts w:ascii="Times New Roman" w:hAnsi="Times New Roman" w:cs="Times New Roman"/>
          <w:sz w:val="28"/>
          <w:szCs w:val="28"/>
        </w:rPr>
      </w:pPr>
      <w:r w:rsidRPr="00EC21B5">
        <w:rPr>
          <w:rFonts w:ascii="Times New Roman" w:hAnsi="Times New Roman" w:cs="Times New Roman"/>
          <w:sz w:val="28"/>
          <w:szCs w:val="28"/>
        </w:rPr>
        <w:t>(iii) Gia hạn thời hạn hoạt độn</w:t>
      </w:r>
      <w:r w:rsidRPr="00C149D9">
        <w:rPr>
          <w:rFonts w:ascii="Times New Roman" w:hAnsi="Times New Roman" w:cs="Times New Roman"/>
          <w:sz w:val="28"/>
          <w:szCs w:val="28"/>
        </w:rPr>
        <w:t>g;</w:t>
      </w:r>
      <w:r w:rsidR="0065609F" w:rsidRPr="00C149D9">
        <w:rPr>
          <w:rFonts w:ascii="Times New Roman" w:hAnsi="Times New Roman" w:cs="Times New Roman"/>
          <w:sz w:val="28"/>
          <w:szCs w:val="28"/>
        </w:rPr>
        <w:t>”</w:t>
      </w:r>
    </w:p>
    <w:p w:rsidR="00E063B6" w:rsidRPr="007F2C58" w:rsidRDefault="00D83349" w:rsidP="0004749C">
      <w:pPr>
        <w:spacing w:before="120" w:after="120" w:line="240" w:lineRule="auto"/>
        <w:ind w:firstLine="709"/>
        <w:jc w:val="both"/>
        <w:rPr>
          <w:rFonts w:ascii="Times New Roman" w:hAnsi="Times New Roman" w:cs="Times New Roman"/>
          <w:sz w:val="28"/>
          <w:szCs w:val="28"/>
        </w:rPr>
      </w:pPr>
      <w:r w:rsidRPr="007F2C58">
        <w:rPr>
          <w:rFonts w:ascii="Times New Roman" w:hAnsi="Times New Roman" w:cs="Times New Roman"/>
          <w:sz w:val="28"/>
          <w:szCs w:val="28"/>
        </w:rPr>
        <w:lastRenderedPageBreak/>
        <w:t xml:space="preserve">2. </w:t>
      </w:r>
      <w:r w:rsidR="00281621" w:rsidRPr="007F2C58">
        <w:rPr>
          <w:rFonts w:ascii="Times New Roman" w:hAnsi="Times New Roman" w:cs="Times New Roman"/>
          <w:sz w:val="28"/>
          <w:szCs w:val="28"/>
        </w:rPr>
        <w:t>Bổ</w:t>
      </w:r>
      <w:r w:rsidR="00350221">
        <w:rPr>
          <w:rFonts w:ascii="Times New Roman" w:hAnsi="Times New Roman" w:cs="Times New Roman"/>
          <w:sz w:val="28"/>
          <w:szCs w:val="28"/>
        </w:rPr>
        <w:t xml:space="preserve"> sung</w:t>
      </w:r>
      <w:r w:rsidR="00224C2B">
        <w:rPr>
          <w:rFonts w:ascii="Times New Roman" w:hAnsi="Times New Roman" w:cs="Times New Roman"/>
          <w:sz w:val="28"/>
          <w:szCs w:val="28"/>
        </w:rPr>
        <w:t xml:space="preserve"> </w:t>
      </w:r>
      <w:r w:rsidR="00C149D9">
        <w:rPr>
          <w:rFonts w:ascii="Times New Roman" w:hAnsi="Times New Roman" w:cs="Times New Roman"/>
          <w:sz w:val="28"/>
          <w:szCs w:val="28"/>
        </w:rPr>
        <w:t>khoản 5</w:t>
      </w:r>
      <w:r w:rsidR="00281621" w:rsidRPr="007F2C58">
        <w:rPr>
          <w:rFonts w:ascii="Times New Roman" w:hAnsi="Times New Roman" w:cs="Times New Roman"/>
          <w:sz w:val="28"/>
          <w:szCs w:val="28"/>
        </w:rPr>
        <w:t xml:space="preserve"> </w:t>
      </w:r>
      <w:r w:rsidR="00A11AC8">
        <w:rPr>
          <w:rFonts w:ascii="Times New Roman" w:hAnsi="Times New Roman" w:cs="Times New Roman"/>
          <w:sz w:val="28"/>
          <w:szCs w:val="28"/>
        </w:rPr>
        <w:t xml:space="preserve">vào </w:t>
      </w:r>
      <w:r w:rsidR="00281621" w:rsidRPr="007F2C58">
        <w:rPr>
          <w:rFonts w:ascii="Times New Roman" w:hAnsi="Times New Roman" w:cs="Times New Roman"/>
          <w:sz w:val="28"/>
          <w:szCs w:val="28"/>
        </w:rPr>
        <w:t xml:space="preserve">Điều </w:t>
      </w:r>
      <w:r w:rsidR="00C149D9">
        <w:rPr>
          <w:rFonts w:ascii="Times New Roman" w:hAnsi="Times New Roman" w:cs="Times New Roman"/>
          <w:sz w:val="28"/>
          <w:szCs w:val="28"/>
        </w:rPr>
        <w:t>1</w:t>
      </w:r>
      <w:r w:rsidR="00365DDF" w:rsidRPr="007F2C58">
        <w:rPr>
          <w:rFonts w:ascii="Times New Roman" w:hAnsi="Times New Roman" w:cs="Times New Roman"/>
          <w:sz w:val="28"/>
          <w:szCs w:val="28"/>
        </w:rPr>
        <w:t xml:space="preserve"> như sau:</w:t>
      </w:r>
    </w:p>
    <w:p w:rsidR="00975204" w:rsidRDefault="0065609F" w:rsidP="0004749C">
      <w:pPr>
        <w:widowControl w:val="0"/>
        <w:spacing w:before="120" w:after="120" w:line="240" w:lineRule="auto"/>
        <w:ind w:firstLine="709"/>
        <w:jc w:val="both"/>
        <w:rPr>
          <w:rFonts w:ascii="Times New Roman" w:hAnsi="Times New Roman" w:cs="Times New Roman"/>
          <w:sz w:val="28"/>
          <w:szCs w:val="28"/>
        </w:rPr>
      </w:pPr>
      <w:r w:rsidRPr="00C149D9">
        <w:rPr>
          <w:rFonts w:ascii="Times New Roman" w:hAnsi="Times New Roman" w:cs="Times New Roman"/>
          <w:sz w:val="28"/>
          <w:szCs w:val="28"/>
        </w:rPr>
        <w:t>“</w:t>
      </w:r>
      <w:r w:rsidR="00C149D9">
        <w:rPr>
          <w:rFonts w:ascii="Times New Roman" w:hAnsi="Times New Roman" w:cs="Times New Roman"/>
          <w:sz w:val="28"/>
          <w:szCs w:val="28"/>
        </w:rPr>
        <w:t xml:space="preserve">5. Việc ghi giảm vốn </w:t>
      </w:r>
      <w:r w:rsidR="00C149D9" w:rsidRPr="00C149D9">
        <w:rPr>
          <w:rFonts w:ascii="Times New Roman" w:hAnsi="Times New Roman" w:cs="Times New Roman"/>
          <w:sz w:val="28"/>
          <w:szCs w:val="28"/>
        </w:rPr>
        <w:t>điều lệ của ngân hàng thương mại được kiểm soát đặc biệt</w:t>
      </w:r>
      <w:r w:rsidR="00C149D9">
        <w:rPr>
          <w:rFonts w:ascii="Times New Roman" w:hAnsi="Times New Roman" w:cs="Times New Roman"/>
          <w:sz w:val="28"/>
          <w:szCs w:val="28"/>
        </w:rPr>
        <w:t xml:space="preserve"> thực hiện </w:t>
      </w:r>
      <w:proofErr w:type="gramStart"/>
      <w:r w:rsidR="00C149D9">
        <w:rPr>
          <w:rFonts w:ascii="Times New Roman" w:hAnsi="Times New Roman" w:cs="Times New Roman"/>
          <w:sz w:val="28"/>
          <w:szCs w:val="28"/>
        </w:rPr>
        <w:t>theo</w:t>
      </w:r>
      <w:proofErr w:type="gramEnd"/>
      <w:r w:rsidR="00C149D9">
        <w:rPr>
          <w:rFonts w:ascii="Times New Roman" w:hAnsi="Times New Roman" w:cs="Times New Roman"/>
          <w:sz w:val="28"/>
          <w:szCs w:val="28"/>
        </w:rPr>
        <w:t xml:space="preserve"> quy định của </w:t>
      </w:r>
      <w:r w:rsidR="00880726">
        <w:rPr>
          <w:rFonts w:ascii="Times New Roman" w:hAnsi="Times New Roman" w:cs="Times New Roman"/>
          <w:sz w:val="28"/>
          <w:szCs w:val="28"/>
        </w:rPr>
        <w:t>pháp luật</w:t>
      </w:r>
      <w:r w:rsidR="00C149D9">
        <w:rPr>
          <w:rFonts w:ascii="Times New Roman" w:hAnsi="Times New Roman" w:cs="Times New Roman"/>
          <w:sz w:val="28"/>
          <w:szCs w:val="28"/>
        </w:rPr>
        <w:t xml:space="preserve"> về kiểm soát đặc biệt đối với tổ chức tín dụng</w:t>
      </w:r>
      <w:r w:rsidR="00BD66FC">
        <w:rPr>
          <w:rFonts w:ascii="Times New Roman" w:hAnsi="Times New Roman" w:cs="Times New Roman"/>
          <w:sz w:val="28"/>
          <w:szCs w:val="28"/>
        </w:rPr>
        <w:t>.</w:t>
      </w:r>
      <w:r w:rsidRPr="00C149D9">
        <w:rPr>
          <w:rFonts w:ascii="Times New Roman" w:hAnsi="Times New Roman" w:cs="Times New Roman"/>
          <w:sz w:val="28"/>
          <w:szCs w:val="28"/>
        </w:rPr>
        <w:t>”</w:t>
      </w:r>
    </w:p>
    <w:p w:rsidR="00C531F8" w:rsidRDefault="00AE7AC9" w:rsidP="0004749C">
      <w:pPr>
        <w:spacing w:before="120" w:after="120" w:line="240" w:lineRule="auto"/>
        <w:ind w:firstLine="709"/>
        <w:jc w:val="both"/>
        <w:rPr>
          <w:rFonts w:ascii="Times New Roman" w:hAnsi="Times New Roman" w:cs="Times New Roman"/>
          <w:sz w:val="28"/>
          <w:szCs w:val="28"/>
        </w:rPr>
      </w:pPr>
      <w:r w:rsidRPr="007F2C58">
        <w:rPr>
          <w:rFonts w:ascii="Times New Roman" w:hAnsi="Times New Roman" w:cs="Times New Roman"/>
          <w:sz w:val="28"/>
          <w:szCs w:val="28"/>
        </w:rPr>
        <w:t>3</w:t>
      </w:r>
      <w:r w:rsidR="00623B9A" w:rsidRPr="007F2C58">
        <w:rPr>
          <w:rFonts w:ascii="Times New Roman" w:hAnsi="Times New Roman" w:cs="Times New Roman"/>
          <w:sz w:val="28"/>
          <w:szCs w:val="28"/>
        </w:rPr>
        <w:t xml:space="preserve">. </w:t>
      </w:r>
      <w:r w:rsidR="00C531F8">
        <w:rPr>
          <w:rFonts w:ascii="Times New Roman" w:hAnsi="Times New Roman" w:cs="Times New Roman"/>
          <w:sz w:val="28"/>
          <w:szCs w:val="28"/>
        </w:rPr>
        <w:t>Khoản 3 Điều 3 được sửa đổi, bổ sung như sau:</w:t>
      </w:r>
    </w:p>
    <w:p w:rsidR="00C531F8" w:rsidRPr="00C531F8" w:rsidRDefault="00C531F8" w:rsidP="0004749C">
      <w:pPr>
        <w:pStyle w:val="NormalWeb"/>
        <w:spacing w:before="120" w:beforeAutospacing="0" w:after="120" w:afterAutospacing="0"/>
        <w:ind w:firstLine="709"/>
        <w:jc w:val="both"/>
        <w:rPr>
          <w:sz w:val="28"/>
          <w:szCs w:val="28"/>
        </w:rPr>
      </w:pPr>
      <w:r w:rsidRPr="00C531F8">
        <w:rPr>
          <w:sz w:val="28"/>
          <w:szCs w:val="28"/>
          <w:lang w:val="vi-VN"/>
        </w:rPr>
        <w:t>“</w:t>
      </w:r>
      <w:r w:rsidR="00350221">
        <w:rPr>
          <w:sz w:val="28"/>
          <w:szCs w:val="28"/>
        </w:rPr>
        <w:t>3</w:t>
      </w:r>
      <w:r w:rsidRPr="00C531F8">
        <w:rPr>
          <w:sz w:val="28"/>
          <w:szCs w:val="28"/>
          <w:lang w:val="vi-VN"/>
        </w:rPr>
        <w:t xml:space="preserve">. Văn bản của tổ chức tín dụng, chi nhánh ngân hàng nước ngoài đề nghị Ngân hàng Nhà nước chấp thuận </w:t>
      </w:r>
      <w:r w:rsidR="00341F06">
        <w:rPr>
          <w:sz w:val="28"/>
          <w:szCs w:val="28"/>
        </w:rPr>
        <w:t>việc ghi tăng</w:t>
      </w:r>
      <w:r w:rsidR="0086456D">
        <w:rPr>
          <w:sz w:val="28"/>
          <w:szCs w:val="28"/>
        </w:rPr>
        <w:t xml:space="preserve"> vốn điều lệ của ngân hàng thương mại, mức vốn được cấp của chi nhánh ngân hàng nước ngoài</w:t>
      </w:r>
      <w:r w:rsidR="00341F06">
        <w:rPr>
          <w:sz w:val="28"/>
          <w:szCs w:val="28"/>
        </w:rPr>
        <w:t>; giảm mức vốn điều lệ của ngân hàng thương mại cổ phần</w:t>
      </w:r>
      <w:r w:rsidRPr="00C531F8">
        <w:rPr>
          <w:sz w:val="28"/>
          <w:szCs w:val="28"/>
          <w:lang w:val="vi-VN"/>
        </w:rPr>
        <w:t>:</w:t>
      </w:r>
    </w:p>
    <w:p w:rsidR="00C531F8" w:rsidRPr="00C531F8" w:rsidRDefault="00C531F8" w:rsidP="0004749C">
      <w:pPr>
        <w:spacing w:before="120" w:after="120" w:line="240" w:lineRule="auto"/>
        <w:ind w:firstLine="709"/>
        <w:jc w:val="both"/>
        <w:rPr>
          <w:rFonts w:ascii="Times New Roman" w:eastAsia="Times New Roman" w:hAnsi="Times New Roman" w:cs="Times New Roman"/>
          <w:sz w:val="28"/>
          <w:szCs w:val="28"/>
        </w:rPr>
      </w:pPr>
      <w:r w:rsidRPr="00C531F8">
        <w:rPr>
          <w:rFonts w:ascii="Times New Roman" w:eastAsia="Times New Roman" w:hAnsi="Times New Roman" w:cs="Times New Roman"/>
          <w:sz w:val="28"/>
          <w:szCs w:val="28"/>
          <w:lang w:val="vi-VN"/>
        </w:rPr>
        <w:t>a) Đối với tổ chức tín dụng: Văn bản do người đại diện theo pháp luật ký. Trường hợp người đại diện theo pháp luật ủy quyền cho người khác ký, hồ sơ phải có văn bản ủy quyền được lập phù hợp với quy định của pháp luật.</w:t>
      </w:r>
    </w:p>
    <w:p w:rsidR="00C531F8" w:rsidRPr="00C531F8" w:rsidRDefault="00C531F8" w:rsidP="0004749C">
      <w:pPr>
        <w:spacing w:before="120" w:after="120" w:line="240" w:lineRule="auto"/>
        <w:ind w:firstLine="709"/>
        <w:jc w:val="both"/>
        <w:rPr>
          <w:rFonts w:ascii="Times New Roman" w:eastAsia="Times New Roman" w:hAnsi="Times New Roman" w:cs="Times New Roman"/>
          <w:sz w:val="28"/>
          <w:szCs w:val="28"/>
        </w:rPr>
      </w:pPr>
      <w:r w:rsidRPr="00C531F8">
        <w:rPr>
          <w:rFonts w:ascii="Times New Roman" w:eastAsia="Times New Roman" w:hAnsi="Times New Roman" w:cs="Times New Roman"/>
          <w:sz w:val="28"/>
          <w:szCs w:val="28"/>
          <w:lang w:val="vi-VN"/>
        </w:rPr>
        <w:t>Trường hợp tổ chức tín dụng khuyết người đại diện theo pháp luật, văn bản đề nghị của tổ chức tín dụng là văn bản của Hội đồng quản trị, Hội đồng thành viên do Chủ tịch Hội đồng quản trị, Chủ tịch Hội đồng thành viên ký. Trường hợp Chủ tịch Hội đồng quản trị, Chủ tịch Hội đồng thành viên ủy quyền cho thành viên Hội đồng quản trị khác, thành viên Hội đồng thành viên khác ký thì việc ủy quyền thực hiện theo quy định của pháp luật và hồ sơ phải có văn bản ủy quyền được lập phù hợp với quy định của pháp luật;</w:t>
      </w:r>
    </w:p>
    <w:p w:rsidR="002B74FE" w:rsidRPr="00BA1735" w:rsidRDefault="00C531F8" w:rsidP="0004749C">
      <w:pPr>
        <w:spacing w:before="120" w:after="120" w:line="240" w:lineRule="auto"/>
        <w:ind w:firstLine="709"/>
        <w:jc w:val="both"/>
        <w:rPr>
          <w:rFonts w:ascii="Times New Roman" w:hAnsi="Times New Roman" w:cs="Times New Roman"/>
          <w:spacing w:val="-2"/>
          <w:sz w:val="28"/>
          <w:szCs w:val="28"/>
        </w:rPr>
      </w:pPr>
      <w:r w:rsidRPr="00BA1735">
        <w:rPr>
          <w:rFonts w:ascii="Times New Roman" w:eastAsia="Times New Roman" w:hAnsi="Times New Roman" w:cs="Times New Roman"/>
          <w:spacing w:val="-2"/>
          <w:sz w:val="28"/>
          <w:szCs w:val="28"/>
          <w:lang w:val="vi-VN"/>
        </w:rPr>
        <w:t>b) Đối với chi nhánh ngân hàng nước ngoài: Văn bản do Tổng giám đốc (Giám đốc) ký. Trường hợp Tổng giám đốc (Giám đốc) ủy quyền cho người khác ký, hồ sơ phải có văn bản ủy quyền được lập phù hợp với quy định của pháp luật. Trường hợp chi nhánh ngân hàng nước ngoài khuyết Tổng giám đốc (Giám đốc), đại diện có thẩm quyền của ngân hàng nước ngoài ký văn bản đề nghị.”</w:t>
      </w:r>
      <w:r w:rsidR="000511D4" w:rsidRPr="00BA1735">
        <w:rPr>
          <w:rFonts w:ascii="Times New Roman" w:hAnsi="Times New Roman" w:cs="Times New Roman"/>
          <w:bCs/>
          <w:spacing w:val="-2"/>
          <w:sz w:val="28"/>
          <w:szCs w:val="28"/>
        </w:rPr>
        <w:t xml:space="preserve"> </w:t>
      </w:r>
    </w:p>
    <w:p w:rsidR="00975204" w:rsidRPr="007F2C58" w:rsidRDefault="000511D4" w:rsidP="0004749C">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B74FE">
        <w:rPr>
          <w:rFonts w:ascii="Times New Roman" w:hAnsi="Times New Roman" w:cs="Times New Roman"/>
          <w:sz w:val="28"/>
          <w:szCs w:val="28"/>
        </w:rPr>
        <w:t xml:space="preserve">. </w:t>
      </w:r>
      <w:r w:rsidR="00AC5B36">
        <w:rPr>
          <w:rFonts w:ascii="Times New Roman" w:hAnsi="Times New Roman" w:cs="Times New Roman"/>
          <w:sz w:val="28"/>
          <w:szCs w:val="28"/>
        </w:rPr>
        <w:t>Bổ</w:t>
      </w:r>
      <w:r w:rsidR="002C1C36">
        <w:rPr>
          <w:rFonts w:ascii="Times New Roman" w:hAnsi="Times New Roman" w:cs="Times New Roman"/>
          <w:sz w:val="28"/>
          <w:szCs w:val="28"/>
        </w:rPr>
        <w:t xml:space="preserve"> sung</w:t>
      </w:r>
      <w:r w:rsidR="00AC5B36">
        <w:rPr>
          <w:rFonts w:ascii="Times New Roman" w:hAnsi="Times New Roman" w:cs="Times New Roman"/>
          <w:sz w:val="28"/>
          <w:szCs w:val="28"/>
        </w:rPr>
        <w:t xml:space="preserve"> Điều 1</w:t>
      </w:r>
      <w:r w:rsidR="00533FAB">
        <w:rPr>
          <w:rFonts w:ascii="Times New Roman" w:hAnsi="Times New Roman" w:cs="Times New Roman"/>
          <w:sz w:val="28"/>
          <w:szCs w:val="28"/>
        </w:rPr>
        <w:t>4</w:t>
      </w:r>
      <w:r w:rsidR="002C1C36">
        <w:rPr>
          <w:rFonts w:ascii="Times New Roman" w:hAnsi="Times New Roman" w:cs="Times New Roman"/>
          <w:sz w:val="28"/>
          <w:szCs w:val="28"/>
        </w:rPr>
        <w:t xml:space="preserve">a </w:t>
      </w:r>
      <w:r w:rsidR="00AC5B36">
        <w:rPr>
          <w:rFonts w:ascii="Times New Roman" w:hAnsi="Times New Roman" w:cs="Times New Roman"/>
          <w:sz w:val="28"/>
          <w:szCs w:val="28"/>
        </w:rPr>
        <w:t>vào sau Điều 1</w:t>
      </w:r>
      <w:r w:rsidR="00533FAB">
        <w:rPr>
          <w:rFonts w:ascii="Times New Roman" w:hAnsi="Times New Roman" w:cs="Times New Roman"/>
          <w:sz w:val="28"/>
          <w:szCs w:val="28"/>
        </w:rPr>
        <w:t>4</w:t>
      </w:r>
      <w:r w:rsidR="00AC5B36">
        <w:rPr>
          <w:rFonts w:ascii="Times New Roman" w:hAnsi="Times New Roman" w:cs="Times New Roman"/>
          <w:sz w:val="28"/>
          <w:szCs w:val="28"/>
        </w:rPr>
        <w:t xml:space="preserve"> như sau</w:t>
      </w:r>
      <w:r w:rsidR="00EC53D6" w:rsidRPr="007F2C58">
        <w:rPr>
          <w:rFonts w:ascii="Times New Roman" w:hAnsi="Times New Roman" w:cs="Times New Roman"/>
          <w:sz w:val="28"/>
          <w:szCs w:val="28"/>
        </w:rPr>
        <w:t>:</w:t>
      </w:r>
    </w:p>
    <w:p w:rsidR="00AC5B36" w:rsidRPr="00AC5B36" w:rsidRDefault="0065609F" w:rsidP="0004749C">
      <w:pPr>
        <w:widowControl w:val="0"/>
        <w:spacing w:before="120" w:after="120" w:line="240" w:lineRule="auto"/>
        <w:ind w:firstLine="709"/>
        <w:jc w:val="both"/>
        <w:rPr>
          <w:rFonts w:ascii="Times New Roman" w:hAnsi="Times New Roman" w:cs="Times New Roman"/>
          <w:b/>
          <w:sz w:val="28"/>
          <w:szCs w:val="28"/>
        </w:rPr>
      </w:pPr>
      <w:r w:rsidRPr="007F2C58">
        <w:rPr>
          <w:rFonts w:ascii="Times New Roman" w:hAnsi="Times New Roman" w:cs="Times New Roman"/>
          <w:sz w:val="28"/>
          <w:szCs w:val="28"/>
        </w:rPr>
        <w:t>“</w:t>
      </w:r>
      <w:r w:rsidR="00AC5B36" w:rsidRPr="00AC5B36">
        <w:rPr>
          <w:rFonts w:ascii="Times New Roman" w:hAnsi="Times New Roman" w:cs="Times New Roman"/>
          <w:b/>
          <w:sz w:val="28"/>
          <w:szCs w:val="28"/>
        </w:rPr>
        <w:t xml:space="preserve">Điều </w:t>
      </w:r>
      <w:r w:rsidR="00AC5B36">
        <w:rPr>
          <w:rFonts w:ascii="Times New Roman" w:hAnsi="Times New Roman" w:cs="Times New Roman"/>
          <w:b/>
          <w:sz w:val="28"/>
          <w:szCs w:val="28"/>
        </w:rPr>
        <w:t>1</w:t>
      </w:r>
      <w:r w:rsidR="00533FAB">
        <w:rPr>
          <w:rFonts w:ascii="Times New Roman" w:hAnsi="Times New Roman" w:cs="Times New Roman"/>
          <w:b/>
          <w:sz w:val="28"/>
          <w:szCs w:val="28"/>
        </w:rPr>
        <w:t>4</w:t>
      </w:r>
      <w:r w:rsidR="00AC5B36">
        <w:rPr>
          <w:rFonts w:ascii="Times New Roman" w:hAnsi="Times New Roman" w:cs="Times New Roman"/>
          <w:b/>
          <w:sz w:val="28"/>
          <w:szCs w:val="28"/>
        </w:rPr>
        <w:t>a</w:t>
      </w:r>
      <w:r w:rsidR="00AC5B36" w:rsidRPr="00AC5B36">
        <w:rPr>
          <w:rFonts w:ascii="Times New Roman" w:hAnsi="Times New Roman" w:cs="Times New Roman"/>
          <w:b/>
          <w:sz w:val="28"/>
          <w:szCs w:val="28"/>
        </w:rPr>
        <w:t xml:space="preserve">. </w:t>
      </w:r>
      <w:r w:rsidR="00AC5B36">
        <w:rPr>
          <w:rFonts w:ascii="Times New Roman" w:hAnsi="Times New Roman" w:cs="Times New Roman"/>
          <w:b/>
          <w:sz w:val="28"/>
          <w:szCs w:val="28"/>
        </w:rPr>
        <w:t>Giảm</w:t>
      </w:r>
      <w:r w:rsidR="00AC5B36" w:rsidRPr="00AC5B36">
        <w:rPr>
          <w:rFonts w:ascii="Times New Roman" w:hAnsi="Times New Roman" w:cs="Times New Roman"/>
          <w:b/>
          <w:sz w:val="28"/>
          <w:szCs w:val="28"/>
        </w:rPr>
        <w:t xml:space="preserve"> mức vốn điều lệ của ngân hàng thương mại cổ phần </w:t>
      </w:r>
      <w:r w:rsidR="00AC5B36">
        <w:rPr>
          <w:rFonts w:ascii="Times New Roman" w:hAnsi="Times New Roman" w:cs="Times New Roman"/>
          <w:b/>
          <w:sz w:val="28"/>
          <w:szCs w:val="28"/>
        </w:rPr>
        <w:t>thông qua</w:t>
      </w:r>
      <w:r w:rsidR="00AC5B36" w:rsidRPr="00AC5B36">
        <w:rPr>
          <w:rFonts w:ascii="Times New Roman" w:hAnsi="Times New Roman" w:cs="Times New Roman"/>
          <w:b/>
          <w:sz w:val="28"/>
          <w:szCs w:val="28"/>
        </w:rPr>
        <w:t xml:space="preserve"> việc mua lại cổ phần của cổ đông</w:t>
      </w:r>
      <w:r w:rsidR="00C1395D">
        <w:rPr>
          <w:rFonts w:ascii="Times New Roman" w:hAnsi="Times New Roman" w:cs="Times New Roman"/>
          <w:b/>
          <w:sz w:val="28"/>
          <w:szCs w:val="28"/>
        </w:rPr>
        <w:t xml:space="preserve"> </w:t>
      </w:r>
      <w:proofErr w:type="gramStart"/>
      <w:r w:rsidR="00C1395D">
        <w:rPr>
          <w:rFonts w:ascii="Times New Roman" w:hAnsi="Times New Roman" w:cs="Times New Roman"/>
          <w:b/>
          <w:sz w:val="28"/>
          <w:szCs w:val="28"/>
        </w:rPr>
        <w:t>theo</w:t>
      </w:r>
      <w:proofErr w:type="gramEnd"/>
      <w:r w:rsidR="00C1395D">
        <w:rPr>
          <w:rFonts w:ascii="Times New Roman" w:hAnsi="Times New Roman" w:cs="Times New Roman"/>
          <w:b/>
          <w:sz w:val="28"/>
          <w:szCs w:val="28"/>
        </w:rPr>
        <w:t xml:space="preserve"> quyết định của ngân hàng</w:t>
      </w:r>
    </w:p>
    <w:p w:rsidR="00AC5B36" w:rsidRPr="00AC5B36" w:rsidRDefault="00AC5B36" w:rsidP="0004749C">
      <w:pPr>
        <w:widowControl w:val="0"/>
        <w:spacing w:before="120" w:after="120" w:line="240" w:lineRule="auto"/>
        <w:ind w:firstLine="709"/>
        <w:jc w:val="both"/>
        <w:rPr>
          <w:rFonts w:ascii="Times New Roman" w:hAnsi="Times New Roman" w:cs="Times New Roman"/>
          <w:sz w:val="28"/>
          <w:szCs w:val="28"/>
        </w:rPr>
      </w:pPr>
      <w:r w:rsidRPr="00AC5B36">
        <w:rPr>
          <w:rFonts w:ascii="Times New Roman" w:hAnsi="Times New Roman" w:cs="Times New Roman"/>
          <w:sz w:val="28"/>
          <w:szCs w:val="28"/>
        </w:rPr>
        <w:t>1. Hồ sơ đề nghị gồm:</w:t>
      </w:r>
    </w:p>
    <w:p w:rsidR="00AC5B36" w:rsidRPr="00AC5B36" w:rsidRDefault="00AC5B36" w:rsidP="0004749C">
      <w:pPr>
        <w:widowControl w:val="0"/>
        <w:spacing w:before="120" w:after="120" w:line="240" w:lineRule="auto"/>
        <w:ind w:firstLine="709"/>
        <w:jc w:val="both"/>
        <w:rPr>
          <w:rFonts w:ascii="Times New Roman" w:hAnsi="Times New Roman" w:cs="Times New Roman"/>
          <w:sz w:val="28"/>
          <w:szCs w:val="28"/>
        </w:rPr>
      </w:pPr>
      <w:r w:rsidRPr="00AC5B36">
        <w:rPr>
          <w:rFonts w:ascii="Times New Roman" w:hAnsi="Times New Roman" w:cs="Times New Roman"/>
          <w:sz w:val="28"/>
          <w:szCs w:val="28"/>
        </w:rPr>
        <w:t>a) Văn bản đề nghị, trong đó tối thiểu bao gồm các nội dung sau:</w:t>
      </w:r>
    </w:p>
    <w:p w:rsidR="00AC5B36" w:rsidRPr="00AC5B36" w:rsidRDefault="00AC5B36" w:rsidP="0004749C">
      <w:pPr>
        <w:widowControl w:val="0"/>
        <w:spacing w:before="120" w:after="120" w:line="240" w:lineRule="auto"/>
        <w:ind w:firstLine="709"/>
        <w:jc w:val="both"/>
        <w:rPr>
          <w:rFonts w:ascii="Times New Roman" w:hAnsi="Times New Roman" w:cs="Times New Roman"/>
          <w:sz w:val="28"/>
          <w:szCs w:val="28"/>
        </w:rPr>
      </w:pPr>
      <w:r w:rsidRPr="00AC5B36">
        <w:rPr>
          <w:rFonts w:ascii="Times New Roman" w:hAnsi="Times New Roman" w:cs="Times New Roman"/>
          <w:sz w:val="28"/>
          <w:szCs w:val="28"/>
        </w:rPr>
        <w:t xml:space="preserve">(i) </w:t>
      </w:r>
      <w:r w:rsidR="00CB5E4C">
        <w:rPr>
          <w:rFonts w:ascii="Times New Roman" w:hAnsi="Times New Roman" w:cs="Times New Roman"/>
          <w:sz w:val="28"/>
          <w:szCs w:val="28"/>
        </w:rPr>
        <w:t xml:space="preserve">Lý </w:t>
      </w:r>
      <w:proofErr w:type="gramStart"/>
      <w:r w:rsidR="00CB5E4C">
        <w:rPr>
          <w:rFonts w:ascii="Times New Roman" w:hAnsi="Times New Roman" w:cs="Times New Roman"/>
          <w:sz w:val="28"/>
          <w:szCs w:val="28"/>
        </w:rPr>
        <w:t>do</w:t>
      </w:r>
      <w:proofErr w:type="gramEnd"/>
      <w:r w:rsidRPr="00AC5B36">
        <w:rPr>
          <w:rFonts w:ascii="Times New Roman" w:hAnsi="Times New Roman" w:cs="Times New Roman"/>
          <w:sz w:val="28"/>
          <w:szCs w:val="28"/>
        </w:rPr>
        <w:t xml:space="preserve"> </w:t>
      </w:r>
      <w:r>
        <w:rPr>
          <w:rFonts w:ascii="Times New Roman" w:hAnsi="Times New Roman" w:cs="Times New Roman"/>
          <w:sz w:val="28"/>
          <w:szCs w:val="28"/>
        </w:rPr>
        <w:t>giảm</w:t>
      </w:r>
      <w:r w:rsidRPr="00AC5B36">
        <w:rPr>
          <w:rFonts w:ascii="Times New Roman" w:hAnsi="Times New Roman" w:cs="Times New Roman"/>
          <w:sz w:val="28"/>
          <w:szCs w:val="28"/>
        </w:rPr>
        <w:t xml:space="preserve"> mức vốn điều lệ;</w:t>
      </w:r>
    </w:p>
    <w:p w:rsidR="00AC5B36" w:rsidRPr="00AC5B36" w:rsidRDefault="00AC5B36" w:rsidP="0004749C">
      <w:pPr>
        <w:widowControl w:val="0"/>
        <w:spacing w:before="120" w:after="120" w:line="240" w:lineRule="auto"/>
        <w:ind w:firstLine="709"/>
        <w:jc w:val="both"/>
        <w:rPr>
          <w:rFonts w:ascii="Times New Roman" w:hAnsi="Times New Roman" w:cs="Times New Roman"/>
          <w:sz w:val="28"/>
          <w:szCs w:val="28"/>
        </w:rPr>
      </w:pPr>
      <w:r w:rsidRPr="00AC5B36">
        <w:rPr>
          <w:rFonts w:ascii="Times New Roman" w:hAnsi="Times New Roman" w:cs="Times New Roman"/>
          <w:sz w:val="28"/>
          <w:szCs w:val="28"/>
        </w:rPr>
        <w:t xml:space="preserve">(ii) Mức vốn điều lệ hiện tại; mức vốn điều lệ dự kiến </w:t>
      </w:r>
      <w:r>
        <w:rPr>
          <w:rFonts w:ascii="Times New Roman" w:hAnsi="Times New Roman" w:cs="Times New Roman"/>
          <w:sz w:val="28"/>
          <w:szCs w:val="28"/>
        </w:rPr>
        <w:t>giảm</w:t>
      </w:r>
      <w:r w:rsidRPr="00AC5B36">
        <w:rPr>
          <w:rFonts w:ascii="Times New Roman" w:hAnsi="Times New Roman" w:cs="Times New Roman"/>
          <w:sz w:val="28"/>
          <w:szCs w:val="28"/>
        </w:rPr>
        <w:t>;</w:t>
      </w:r>
    </w:p>
    <w:p w:rsidR="00AC5B36" w:rsidRPr="00AC5B36" w:rsidRDefault="00AC5B36" w:rsidP="0004749C">
      <w:pPr>
        <w:widowControl w:val="0"/>
        <w:spacing w:before="120" w:after="120" w:line="240" w:lineRule="auto"/>
        <w:ind w:firstLine="709"/>
        <w:jc w:val="both"/>
        <w:rPr>
          <w:rFonts w:ascii="Times New Roman" w:hAnsi="Times New Roman" w:cs="Times New Roman"/>
          <w:sz w:val="28"/>
          <w:szCs w:val="28"/>
        </w:rPr>
      </w:pPr>
      <w:r w:rsidRPr="00AC5B36">
        <w:rPr>
          <w:rFonts w:ascii="Times New Roman" w:hAnsi="Times New Roman" w:cs="Times New Roman"/>
          <w:sz w:val="28"/>
          <w:szCs w:val="28"/>
        </w:rPr>
        <w:t xml:space="preserve">(iii) </w:t>
      </w:r>
      <w:r w:rsidR="005D0D21">
        <w:rPr>
          <w:rFonts w:ascii="Times New Roman" w:hAnsi="Times New Roman" w:cs="Times New Roman"/>
          <w:sz w:val="28"/>
          <w:szCs w:val="28"/>
        </w:rPr>
        <w:t>Cam kết việc giảm mức vốn điều lệ không làm giá trị thực của vốn điều lệ thấp hơn mức vốn pháp định, không dẫn đến vi phạm các tỷ lệ, giới hạn an toàn hoạt động, tỷ lệ sở hữu cổ phần của cổ đông theo quy định của Luật các tổ chức tín dụng và các văn bản hướng dẫn Luật các tổ chức tín dụng</w:t>
      </w:r>
      <w:r w:rsidRPr="00AC5B36">
        <w:rPr>
          <w:rFonts w:ascii="Times New Roman" w:hAnsi="Times New Roman" w:cs="Times New Roman"/>
          <w:sz w:val="28"/>
          <w:szCs w:val="28"/>
        </w:rPr>
        <w:t>;</w:t>
      </w:r>
    </w:p>
    <w:p w:rsidR="00AC5B36" w:rsidRPr="00AC5B36" w:rsidRDefault="00AC5B36" w:rsidP="0004749C">
      <w:pPr>
        <w:widowControl w:val="0"/>
        <w:spacing w:before="120" w:after="120" w:line="240" w:lineRule="auto"/>
        <w:ind w:firstLine="709"/>
        <w:jc w:val="both"/>
        <w:rPr>
          <w:rFonts w:ascii="Times New Roman" w:hAnsi="Times New Roman" w:cs="Times New Roman"/>
          <w:sz w:val="28"/>
          <w:szCs w:val="28"/>
        </w:rPr>
      </w:pPr>
      <w:proofErr w:type="gramStart"/>
      <w:r w:rsidRPr="00AC5B36">
        <w:rPr>
          <w:rFonts w:ascii="Times New Roman" w:hAnsi="Times New Roman" w:cs="Times New Roman"/>
          <w:sz w:val="28"/>
          <w:szCs w:val="28"/>
        </w:rPr>
        <w:t>(iv) Thời</w:t>
      </w:r>
      <w:proofErr w:type="gramEnd"/>
      <w:r w:rsidRPr="00AC5B36">
        <w:rPr>
          <w:rFonts w:ascii="Times New Roman" w:hAnsi="Times New Roman" w:cs="Times New Roman"/>
          <w:sz w:val="28"/>
          <w:szCs w:val="28"/>
        </w:rPr>
        <w:t xml:space="preserve"> gian dự kiến hoàn thành việc </w:t>
      </w:r>
      <w:r>
        <w:rPr>
          <w:rFonts w:ascii="Times New Roman" w:hAnsi="Times New Roman" w:cs="Times New Roman"/>
          <w:sz w:val="28"/>
          <w:szCs w:val="28"/>
        </w:rPr>
        <w:t>giảm</w:t>
      </w:r>
      <w:r w:rsidRPr="00AC5B36">
        <w:rPr>
          <w:rFonts w:ascii="Times New Roman" w:hAnsi="Times New Roman" w:cs="Times New Roman"/>
          <w:sz w:val="28"/>
          <w:szCs w:val="28"/>
        </w:rPr>
        <w:t xml:space="preserve"> </w:t>
      </w:r>
      <w:r w:rsidR="005D0D21">
        <w:rPr>
          <w:rFonts w:ascii="Times New Roman" w:hAnsi="Times New Roman" w:cs="Times New Roman"/>
          <w:sz w:val="28"/>
          <w:szCs w:val="28"/>
        </w:rPr>
        <w:t xml:space="preserve">mức </w:t>
      </w:r>
      <w:r w:rsidRPr="00AC5B36">
        <w:rPr>
          <w:rFonts w:ascii="Times New Roman" w:hAnsi="Times New Roman" w:cs="Times New Roman"/>
          <w:sz w:val="28"/>
          <w:szCs w:val="28"/>
        </w:rPr>
        <w:t>vốn điều lệ;</w:t>
      </w:r>
    </w:p>
    <w:p w:rsidR="00AC5B36" w:rsidRPr="00AC5B36" w:rsidRDefault="00AC5B36" w:rsidP="0004749C">
      <w:pPr>
        <w:widowControl w:val="0"/>
        <w:spacing w:before="120" w:after="120" w:line="240" w:lineRule="auto"/>
        <w:ind w:firstLine="709"/>
        <w:jc w:val="both"/>
        <w:rPr>
          <w:rFonts w:ascii="Times New Roman" w:hAnsi="Times New Roman" w:cs="Times New Roman"/>
          <w:sz w:val="28"/>
          <w:szCs w:val="28"/>
        </w:rPr>
      </w:pPr>
      <w:r w:rsidRPr="00AC5B36">
        <w:rPr>
          <w:rFonts w:ascii="Times New Roman" w:hAnsi="Times New Roman" w:cs="Times New Roman"/>
          <w:sz w:val="28"/>
          <w:szCs w:val="28"/>
        </w:rPr>
        <w:t xml:space="preserve">b) Nghị quyết hoặc quyết định của Đại hội đồng cổ đông thông qua phương </w:t>
      </w:r>
      <w:proofErr w:type="gramStart"/>
      <w:r w:rsidRPr="00AC5B36">
        <w:rPr>
          <w:rFonts w:ascii="Times New Roman" w:hAnsi="Times New Roman" w:cs="Times New Roman"/>
          <w:sz w:val="28"/>
          <w:szCs w:val="28"/>
        </w:rPr>
        <w:t>án</w:t>
      </w:r>
      <w:proofErr w:type="gramEnd"/>
      <w:r w:rsidRPr="00AC5B36">
        <w:rPr>
          <w:rFonts w:ascii="Times New Roman" w:hAnsi="Times New Roman" w:cs="Times New Roman"/>
          <w:sz w:val="28"/>
          <w:szCs w:val="28"/>
        </w:rPr>
        <w:t xml:space="preserve"> </w:t>
      </w:r>
      <w:r>
        <w:rPr>
          <w:rFonts w:ascii="Times New Roman" w:hAnsi="Times New Roman" w:cs="Times New Roman"/>
          <w:sz w:val="28"/>
          <w:szCs w:val="28"/>
        </w:rPr>
        <w:t xml:space="preserve">giảm </w:t>
      </w:r>
      <w:r w:rsidRPr="00AC5B36">
        <w:rPr>
          <w:rFonts w:ascii="Times New Roman" w:hAnsi="Times New Roman" w:cs="Times New Roman"/>
          <w:sz w:val="28"/>
          <w:szCs w:val="28"/>
        </w:rPr>
        <w:t xml:space="preserve">mức vốn điều lệ của ngân hàng thương mại cổ phần </w:t>
      </w:r>
      <w:r>
        <w:rPr>
          <w:rFonts w:ascii="Times New Roman" w:hAnsi="Times New Roman" w:cs="Times New Roman"/>
          <w:sz w:val="28"/>
          <w:szCs w:val="28"/>
        </w:rPr>
        <w:t>thông qua việc mua lại cổ phần của cổ đông</w:t>
      </w:r>
      <w:r w:rsidRPr="00AC5B36">
        <w:rPr>
          <w:rFonts w:ascii="Times New Roman" w:hAnsi="Times New Roman" w:cs="Times New Roman"/>
          <w:sz w:val="28"/>
          <w:szCs w:val="28"/>
        </w:rPr>
        <w:t>;</w:t>
      </w:r>
    </w:p>
    <w:p w:rsidR="00AC5B36" w:rsidRPr="00AC5B36" w:rsidRDefault="00AC5B36" w:rsidP="0004749C">
      <w:pPr>
        <w:widowControl w:val="0"/>
        <w:spacing w:before="120" w:after="120" w:line="240" w:lineRule="auto"/>
        <w:ind w:firstLine="709"/>
        <w:jc w:val="both"/>
        <w:rPr>
          <w:rFonts w:ascii="Times New Roman" w:hAnsi="Times New Roman" w:cs="Times New Roman"/>
          <w:sz w:val="28"/>
          <w:szCs w:val="28"/>
        </w:rPr>
      </w:pPr>
      <w:r w:rsidRPr="00AC5B36">
        <w:rPr>
          <w:rFonts w:ascii="Times New Roman" w:hAnsi="Times New Roman" w:cs="Times New Roman"/>
          <w:sz w:val="28"/>
          <w:szCs w:val="28"/>
        </w:rPr>
        <w:lastRenderedPageBreak/>
        <w:t xml:space="preserve">c) Phương </w:t>
      </w:r>
      <w:proofErr w:type="gramStart"/>
      <w:r w:rsidRPr="00AC5B36">
        <w:rPr>
          <w:rFonts w:ascii="Times New Roman" w:hAnsi="Times New Roman" w:cs="Times New Roman"/>
          <w:sz w:val="28"/>
          <w:szCs w:val="28"/>
        </w:rPr>
        <w:t>án</w:t>
      </w:r>
      <w:proofErr w:type="gramEnd"/>
      <w:r w:rsidRPr="00AC5B36">
        <w:rPr>
          <w:rFonts w:ascii="Times New Roman" w:hAnsi="Times New Roman" w:cs="Times New Roman"/>
          <w:sz w:val="28"/>
          <w:szCs w:val="28"/>
        </w:rPr>
        <w:t xml:space="preserve"> </w:t>
      </w:r>
      <w:r w:rsidR="00CC0789">
        <w:rPr>
          <w:rFonts w:ascii="Times New Roman" w:hAnsi="Times New Roman" w:cs="Times New Roman"/>
          <w:sz w:val="28"/>
          <w:szCs w:val="28"/>
        </w:rPr>
        <w:t>giảm</w:t>
      </w:r>
      <w:r w:rsidRPr="00AC5B36">
        <w:rPr>
          <w:rFonts w:ascii="Times New Roman" w:hAnsi="Times New Roman" w:cs="Times New Roman"/>
          <w:sz w:val="28"/>
          <w:szCs w:val="28"/>
        </w:rPr>
        <w:t xml:space="preserve"> mức vốn điều lệ quy định tại điểm b khoản này tối thiểu phải có các nội dung sau:</w:t>
      </w:r>
    </w:p>
    <w:p w:rsidR="00AC5B36" w:rsidRPr="00AC5B36" w:rsidRDefault="00AC5B36" w:rsidP="0004749C">
      <w:pPr>
        <w:widowControl w:val="0"/>
        <w:spacing w:before="120" w:after="120" w:line="240" w:lineRule="auto"/>
        <w:ind w:firstLine="709"/>
        <w:jc w:val="both"/>
        <w:rPr>
          <w:rFonts w:ascii="Times New Roman" w:hAnsi="Times New Roman" w:cs="Times New Roman"/>
          <w:sz w:val="28"/>
          <w:szCs w:val="28"/>
        </w:rPr>
      </w:pPr>
      <w:r w:rsidRPr="00AC5B36">
        <w:rPr>
          <w:rFonts w:ascii="Times New Roman" w:hAnsi="Times New Roman" w:cs="Times New Roman"/>
          <w:sz w:val="28"/>
          <w:szCs w:val="28"/>
        </w:rPr>
        <w:t xml:space="preserve">(i) Kế hoạch </w:t>
      </w:r>
      <w:r w:rsidR="00CC0789">
        <w:rPr>
          <w:rFonts w:ascii="Times New Roman" w:hAnsi="Times New Roman" w:cs="Times New Roman"/>
          <w:sz w:val="28"/>
          <w:szCs w:val="28"/>
        </w:rPr>
        <w:t>mua lại</w:t>
      </w:r>
      <w:r w:rsidRPr="00AC5B36">
        <w:rPr>
          <w:rFonts w:ascii="Times New Roman" w:hAnsi="Times New Roman" w:cs="Times New Roman"/>
          <w:sz w:val="28"/>
          <w:szCs w:val="28"/>
        </w:rPr>
        <w:t xml:space="preserve"> cổ </w:t>
      </w:r>
      <w:r w:rsidR="00CC0789">
        <w:rPr>
          <w:rFonts w:ascii="Times New Roman" w:hAnsi="Times New Roman" w:cs="Times New Roman"/>
          <w:sz w:val="28"/>
          <w:szCs w:val="28"/>
        </w:rPr>
        <w:t>phần</w:t>
      </w:r>
      <w:r w:rsidRPr="00AC5B36">
        <w:rPr>
          <w:rFonts w:ascii="Times New Roman" w:hAnsi="Times New Roman" w:cs="Times New Roman"/>
          <w:sz w:val="28"/>
          <w:szCs w:val="28"/>
        </w:rPr>
        <w:t xml:space="preserve">, gồm: số lượng </w:t>
      </w:r>
      <w:r w:rsidR="00CC0789">
        <w:rPr>
          <w:rFonts w:ascii="Times New Roman" w:hAnsi="Times New Roman" w:cs="Times New Roman"/>
          <w:sz w:val="28"/>
          <w:szCs w:val="28"/>
        </w:rPr>
        <w:t>cổ phần dự kiến mua lại</w:t>
      </w:r>
      <w:r w:rsidRPr="00AC5B36">
        <w:rPr>
          <w:rFonts w:ascii="Times New Roman" w:hAnsi="Times New Roman" w:cs="Times New Roman"/>
          <w:sz w:val="28"/>
          <w:szCs w:val="28"/>
        </w:rPr>
        <w:t xml:space="preserve">, </w:t>
      </w:r>
      <w:r w:rsidR="00E70385">
        <w:rPr>
          <w:rFonts w:ascii="Times New Roman" w:hAnsi="Times New Roman" w:cs="Times New Roman"/>
          <w:sz w:val="28"/>
          <w:szCs w:val="28"/>
        </w:rPr>
        <w:t xml:space="preserve">nguyên tắc xác định giá, </w:t>
      </w:r>
      <w:r w:rsidR="00CC0789">
        <w:rPr>
          <w:rFonts w:ascii="Times New Roman" w:hAnsi="Times New Roman" w:cs="Times New Roman"/>
          <w:sz w:val="28"/>
          <w:szCs w:val="28"/>
        </w:rPr>
        <w:t>giá dự kiến mua lại, thời điểm thực hiện dự kiến</w:t>
      </w:r>
      <w:r w:rsidRPr="00AC5B36">
        <w:rPr>
          <w:rFonts w:ascii="Times New Roman" w:hAnsi="Times New Roman" w:cs="Times New Roman"/>
          <w:sz w:val="28"/>
          <w:szCs w:val="28"/>
        </w:rPr>
        <w:t>;</w:t>
      </w:r>
      <w:r w:rsidR="008727B2">
        <w:rPr>
          <w:rFonts w:ascii="Times New Roman" w:hAnsi="Times New Roman" w:cs="Times New Roman"/>
          <w:sz w:val="28"/>
          <w:szCs w:val="28"/>
        </w:rPr>
        <w:t xml:space="preserve"> </w:t>
      </w:r>
      <w:r w:rsidR="00A3695F">
        <w:rPr>
          <w:rFonts w:ascii="Times New Roman" w:hAnsi="Times New Roman" w:cs="Times New Roman"/>
          <w:sz w:val="28"/>
          <w:szCs w:val="28"/>
        </w:rPr>
        <w:t>n</w:t>
      </w:r>
      <w:r w:rsidR="008727B2">
        <w:rPr>
          <w:rFonts w:ascii="Times New Roman" w:hAnsi="Times New Roman" w:cs="Times New Roman"/>
          <w:sz w:val="28"/>
          <w:szCs w:val="28"/>
        </w:rPr>
        <w:t>guồn dự kiến sử dụng để mua lại cổ phần (trong đó bao gồm</w:t>
      </w:r>
      <w:r w:rsidRPr="00AC5B36">
        <w:rPr>
          <w:rFonts w:ascii="Times New Roman" w:hAnsi="Times New Roman" w:cs="Times New Roman"/>
          <w:sz w:val="28"/>
          <w:szCs w:val="28"/>
        </w:rPr>
        <w:t xml:space="preserve"> quỹ dự trữ bổ sung vốn điều lệ, thặng dư vốn cổ phần, lợi nhuận để lại và các quỹ khác được xác định theo kết quả kiểm toán của kiểm toán độc lập</w:t>
      </w:r>
      <w:r w:rsidR="008727B2">
        <w:rPr>
          <w:rFonts w:ascii="Times New Roman" w:hAnsi="Times New Roman" w:cs="Times New Roman"/>
          <w:sz w:val="28"/>
          <w:szCs w:val="28"/>
        </w:rPr>
        <w:t>)</w:t>
      </w:r>
      <w:r w:rsidRPr="00AC5B36">
        <w:rPr>
          <w:rFonts w:ascii="Times New Roman" w:hAnsi="Times New Roman" w:cs="Times New Roman"/>
          <w:sz w:val="28"/>
          <w:szCs w:val="28"/>
        </w:rPr>
        <w:t>;</w:t>
      </w:r>
    </w:p>
    <w:p w:rsidR="00AC5B36" w:rsidRPr="00AC5B36" w:rsidRDefault="00AC5B36" w:rsidP="0004749C">
      <w:pPr>
        <w:widowControl w:val="0"/>
        <w:spacing w:before="120" w:after="120" w:line="240" w:lineRule="auto"/>
        <w:ind w:firstLine="709"/>
        <w:jc w:val="both"/>
        <w:rPr>
          <w:rFonts w:ascii="Times New Roman" w:hAnsi="Times New Roman" w:cs="Times New Roman"/>
          <w:sz w:val="28"/>
          <w:szCs w:val="28"/>
        </w:rPr>
      </w:pPr>
      <w:r w:rsidRPr="00AC5B36">
        <w:rPr>
          <w:rFonts w:ascii="Times New Roman" w:hAnsi="Times New Roman" w:cs="Times New Roman"/>
          <w:sz w:val="28"/>
          <w:szCs w:val="28"/>
        </w:rPr>
        <w:t xml:space="preserve">(ii) </w:t>
      </w:r>
      <w:r w:rsidRPr="000511D4">
        <w:rPr>
          <w:rFonts w:ascii="Times New Roman" w:hAnsi="Times New Roman" w:cs="Times New Roman"/>
          <w:sz w:val="28"/>
          <w:szCs w:val="28"/>
        </w:rPr>
        <w:t>Danh sách cổ</w:t>
      </w:r>
      <w:r w:rsidR="0098388B" w:rsidRPr="000511D4">
        <w:rPr>
          <w:rFonts w:ascii="Times New Roman" w:hAnsi="Times New Roman" w:cs="Times New Roman"/>
          <w:sz w:val="28"/>
          <w:szCs w:val="28"/>
        </w:rPr>
        <w:t xml:space="preserve"> đông và</w:t>
      </w:r>
      <w:r w:rsidRPr="000511D4">
        <w:rPr>
          <w:rFonts w:ascii="Times New Roman" w:hAnsi="Times New Roman" w:cs="Times New Roman"/>
          <w:sz w:val="28"/>
          <w:szCs w:val="28"/>
        </w:rPr>
        <w:t xml:space="preserve"> tỷ lệ sở hữu cổ phần của cổ đông có tỷ lệ sở hữu từ 5% </w:t>
      </w:r>
      <w:r w:rsidR="00234FD8" w:rsidRPr="000511D4">
        <w:rPr>
          <w:rFonts w:ascii="Times New Roman" w:hAnsi="Times New Roman" w:cs="Times New Roman"/>
          <w:sz w:val="28"/>
          <w:szCs w:val="28"/>
        </w:rPr>
        <w:t xml:space="preserve">tổng số cổ phần phổ thông trở lên </w:t>
      </w:r>
      <w:r w:rsidRPr="000511D4">
        <w:rPr>
          <w:rFonts w:ascii="Times New Roman" w:hAnsi="Times New Roman" w:cs="Times New Roman"/>
          <w:sz w:val="28"/>
          <w:szCs w:val="28"/>
        </w:rPr>
        <w:t xml:space="preserve">so với vốn điều lệ thời điểm hiện tại và dự kiến sau khi </w:t>
      </w:r>
      <w:r w:rsidR="00D9354F" w:rsidRPr="000511D4">
        <w:rPr>
          <w:rFonts w:ascii="Times New Roman" w:hAnsi="Times New Roman" w:cs="Times New Roman"/>
          <w:sz w:val="28"/>
          <w:szCs w:val="28"/>
        </w:rPr>
        <w:t>giảm vốn điều lệ</w:t>
      </w:r>
      <w:r w:rsidRPr="000511D4">
        <w:rPr>
          <w:rFonts w:ascii="Times New Roman" w:hAnsi="Times New Roman" w:cs="Times New Roman"/>
          <w:sz w:val="28"/>
          <w:szCs w:val="28"/>
        </w:rPr>
        <w:t>;</w:t>
      </w:r>
      <w:r w:rsidR="00395204">
        <w:rPr>
          <w:rFonts w:ascii="Times New Roman" w:hAnsi="Times New Roman" w:cs="Times New Roman"/>
          <w:sz w:val="28"/>
          <w:szCs w:val="28"/>
        </w:rPr>
        <w:t xml:space="preserve"> D</w:t>
      </w:r>
      <w:r w:rsidR="00395204" w:rsidRPr="00395204">
        <w:rPr>
          <w:rFonts w:ascii="Times New Roman" w:hAnsi="Times New Roman" w:cs="Times New Roman"/>
          <w:sz w:val="28"/>
          <w:szCs w:val="28"/>
        </w:rPr>
        <w:t>anh sách người sở hữu cổ phiếu hạn chế chuyển nhượng</w:t>
      </w:r>
      <w:r w:rsidR="00395204">
        <w:rPr>
          <w:rFonts w:ascii="Times New Roman" w:hAnsi="Times New Roman" w:cs="Times New Roman"/>
          <w:sz w:val="28"/>
          <w:szCs w:val="28"/>
        </w:rPr>
        <w:t>;</w:t>
      </w:r>
      <w:r w:rsidRPr="00AC5B36">
        <w:rPr>
          <w:rFonts w:ascii="Times New Roman" w:hAnsi="Times New Roman" w:cs="Times New Roman"/>
          <w:sz w:val="28"/>
          <w:szCs w:val="28"/>
        </w:rPr>
        <w:t xml:space="preserve"> Danh sách cổ</w:t>
      </w:r>
      <w:r w:rsidR="00C531F8">
        <w:rPr>
          <w:rFonts w:ascii="Times New Roman" w:hAnsi="Times New Roman" w:cs="Times New Roman"/>
          <w:sz w:val="28"/>
          <w:szCs w:val="28"/>
        </w:rPr>
        <w:t xml:space="preserve"> đông hoặc</w:t>
      </w:r>
      <w:r w:rsidRPr="00AC5B36">
        <w:rPr>
          <w:rFonts w:ascii="Times New Roman" w:hAnsi="Times New Roman" w:cs="Times New Roman"/>
          <w:sz w:val="28"/>
          <w:szCs w:val="28"/>
        </w:rPr>
        <w:t xml:space="preserve"> người có liên quan có tỷ lệ sở hữu cổ phần từ 20% trở lên so với vốn điều lệ thời điểm hiện tại và dự kiến sau khi </w:t>
      </w:r>
      <w:r w:rsidR="00D9354F">
        <w:rPr>
          <w:rFonts w:ascii="Times New Roman" w:hAnsi="Times New Roman" w:cs="Times New Roman"/>
          <w:sz w:val="28"/>
          <w:szCs w:val="28"/>
        </w:rPr>
        <w:t>giảm vốn điều lệ</w:t>
      </w:r>
      <w:r w:rsidRPr="00AC5B36">
        <w:rPr>
          <w:rFonts w:ascii="Times New Roman" w:hAnsi="Times New Roman" w:cs="Times New Roman"/>
          <w:sz w:val="28"/>
          <w:szCs w:val="28"/>
        </w:rPr>
        <w:t>. Các danh sách này phải có thông tin định danh (đối với cá nhân: họ, tên, số thẻ căn cước công dân hoặc chứng minh nhân dân hoặc hộ chiếu, ngày cấp, nơi cấp; đối với tổ chức: tên tổ chức, mã số doanh nghiệp, địa chỉ trụ sở chính, họ tên người đại diện theo pháp luật của tổ chức, số thẻ căn cước công dân hoặc chứng minh nhân dân hoặc hộ chiếu của người đại diện theo pháp luật, ngày cấp, nơi cấp) của cổ đông, người có liên quan của cổ đông theo quy định của pháp luật;</w:t>
      </w:r>
    </w:p>
    <w:p w:rsidR="00AC5B36" w:rsidRDefault="00AC5B36" w:rsidP="0004749C">
      <w:pPr>
        <w:widowControl w:val="0"/>
        <w:spacing w:before="120" w:after="120" w:line="240" w:lineRule="auto"/>
        <w:ind w:firstLine="709"/>
        <w:jc w:val="both"/>
        <w:rPr>
          <w:rFonts w:ascii="Times New Roman" w:hAnsi="Times New Roman" w:cs="Times New Roman"/>
          <w:sz w:val="28"/>
          <w:szCs w:val="28"/>
        </w:rPr>
      </w:pPr>
      <w:r w:rsidRPr="00AC5B36">
        <w:rPr>
          <w:rFonts w:ascii="Times New Roman" w:hAnsi="Times New Roman" w:cs="Times New Roman"/>
          <w:sz w:val="28"/>
          <w:szCs w:val="28"/>
        </w:rPr>
        <w:t>(i</w:t>
      </w:r>
      <w:r w:rsidR="00371140">
        <w:rPr>
          <w:rFonts w:ascii="Times New Roman" w:hAnsi="Times New Roman" w:cs="Times New Roman"/>
          <w:sz w:val="28"/>
          <w:szCs w:val="28"/>
        </w:rPr>
        <w:t>ii</w:t>
      </w:r>
      <w:r w:rsidRPr="00AC5B36">
        <w:rPr>
          <w:rFonts w:ascii="Times New Roman" w:hAnsi="Times New Roman" w:cs="Times New Roman"/>
          <w:sz w:val="28"/>
          <w:szCs w:val="28"/>
        </w:rPr>
        <w:t xml:space="preserve">) Thông tin về tổng mức sở hữu cổ phần của nhà đầu tư nước ngoài hiện tại và dự kiến sau khi </w:t>
      </w:r>
      <w:r w:rsidR="00D9354F">
        <w:rPr>
          <w:rFonts w:ascii="Times New Roman" w:hAnsi="Times New Roman" w:cs="Times New Roman"/>
          <w:sz w:val="28"/>
          <w:szCs w:val="28"/>
        </w:rPr>
        <w:t>giảm</w:t>
      </w:r>
      <w:r w:rsidRPr="00AC5B36">
        <w:rPr>
          <w:rFonts w:ascii="Times New Roman" w:hAnsi="Times New Roman" w:cs="Times New Roman"/>
          <w:sz w:val="28"/>
          <w:szCs w:val="28"/>
        </w:rPr>
        <w:t xml:space="preserve"> vốn</w:t>
      </w:r>
      <w:r w:rsidR="00D9354F">
        <w:rPr>
          <w:rFonts w:ascii="Times New Roman" w:hAnsi="Times New Roman" w:cs="Times New Roman"/>
          <w:sz w:val="28"/>
          <w:szCs w:val="28"/>
        </w:rPr>
        <w:t xml:space="preserve"> điều lệ (nếu có)</w:t>
      </w:r>
      <w:r w:rsidRPr="00AC5B36">
        <w:rPr>
          <w:rFonts w:ascii="Times New Roman" w:hAnsi="Times New Roman" w:cs="Times New Roman"/>
          <w:sz w:val="28"/>
          <w:szCs w:val="28"/>
        </w:rPr>
        <w:t>.</w:t>
      </w:r>
    </w:p>
    <w:p w:rsidR="000B2182" w:rsidRDefault="000B2182" w:rsidP="0004749C">
      <w:pPr>
        <w:widowControl w:val="0"/>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71140">
        <w:rPr>
          <w:rFonts w:ascii="Times New Roman" w:hAnsi="Times New Roman" w:cs="Times New Roman"/>
          <w:sz w:val="28"/>
          <w:szCs w:val="28"/>
        </w:rPr>
        <w:t>i</w:t>
      </w:r>
      <w:r>
        <w:rPr>
          <w:rFonts w:ascii="Times New Roman" w:hAnsi="Times New Roman" w:cs="Times New Roman"/>
          <w:sz w:val="28"/>
          <w:szCs w:val="28"/>
        </w:rPr>
        <w:t>v) Đánh giá tác động của việc giảm vốn điều lệ đối với</w:t>
      </w:r>
      <w:r w:rsidR="00822B64">
        <w:rPr>
          <w:rFonts w:ascii="Times New Roman" w:hAnsi="Times New Roman" w:cs="Times New Roman"/>
          <w:sz w:val="28"/>
          <w:szCs w:val="28"/>
        </w:rPr>
        <w:t xml:space="preserve"> tình hình hoạt động,</w:t>
      </w:r>
      <w:r>
        <w:rPr>
          <w:rFonts w:ascii="Times New Roman" w:hAnsi="Times New Roman" w:cs="Times New Roman"/>
          <w:sz w:val="28"/>
          <w:szCs w:val="28"/>
        </w:rPr>
        <w:t xml:space="preserve"> an toàn hoạt động của ngân hàng thương mại (trước và dự kiến sau khi giảm vốn điều lệ), trong đó bao gồm các chỉ tiêu an toàn sau đây: vốn điều lệ, giá trị thực của vốn điều lệ; tỷ lệ an toàn vốn tối thiểu</w:t>
      </w:r>
      <w:r w:rsidR="00AD20AD">
        <w:rPr>
          <w:rFonts w:ascii="Times New Roman" w:hAnsi="Times New Roman" w:cs="Times New Roman"/>
          <w:sz w:val="28"/>
          <w:szCs w:val="28"/>
        </w:rPr>
        <w:t>;</w:t>
      </w:r>
      <w:r>
        <w:rPr>
          <w:rFonts w:ascii="Times New Roman" w:hAnsi="Times New Roman" w:cs="Times New Roman"/>
          <w:sz w:val="28"/>
          <w:szCs w:val="28"/>
        </w:rPr>
        <w:t xml:space="preserve"> giới hạn góp vốn, mua cổ phần</w:t>
      </w:r>
      <w:r w:rsidR="00AD20AD">
        <w:rPr>
          <w:rFonts w:ascii="Times New Roman" w:hAnsi="Times New Roman" w:cs="Times New Roman"/>
          <w:sz w:val="28"/>
          <w:szCs w:val="28"/>
        </w:rPr>
        <w:t>;</w:t>
      </w:r>
      <w:r>
        <w:rPr>
          <w:rFonts w:ascii="Times New Roman" w:hAnsi="Times New Roman" w:cs="Times New Roman"/>
          <w:sz w:val="28"/>
          <w:szCs w:val="28"/>
        </w:rPr>
        <w:t xml:space="preserve"> giới hạn, hạn chế cấp tín dụng. </w:t>
      </w:r>
    </w:p>
    <w:p w:rsidR="00B51170" w:rsidRPr="00AC5B36" w:rsidRDefault="00B51170" w:rsidP="0004749C">
      <w:pPr>
        <w:widowControl w:val="0"/>
        <w:spacing w:before="120" w:after="120" w:line="240" w:lineRule="auto"/>
        <w:ind w:firstLine="709"/>
        <w:jc w:val="both"/>
        <w:rPr>
          <w:rFonts w:ascii="Times New Roman" w:hAnsi="Times New Roman" w:cs="Times New Roman"/>
          <w:sz w:val="28"/>
          <w:szCs w:val="28"/>
        </w:rPr>
      </w:pPr>
      <w:r w:rsidRPr="00B51170">
        <w:rPr>
          <w:rFonts w:ascii="Times New Roman" w:hAnsi="Times New Roman" w:cs="Times New Roman"/>
          <w:sz w:val="28"/>
          <w:szCs w:val="28"/>
        </w:rPr>
        <w:t xml:space="preserve">d) </w:t>
      </w:r>
      <w:r w:rsidRPr="000511D4">
        <w:rPr>
          <w:rFonts w:ascii="Times New Roman" w:hAnsi="Times New Roman" w:cs="Times New Roman"/>
          <w:sz w:val="28"/>
          <w:szCs w:val="28"/>
        </w:rPr>
        <w:t>Báo cáo tài chính của năm liền kề trước năm đề nghị của ngân hàng thương mại đã được kiểm toán bởi tổ chức kiểm toán độc lập</w:t>
      </w:r>
      <w:r w:rsidR="00AC5862" w:rsidRPr="000511D4">
        <w:rPr>
          <w:rFonts w:ascii="Times New Roman" w:hAnsi="Times New Roman" w:cs="Times New Roman"/>
          <w:sz w:val="28"/>
          <w:szCs w:val="28"/>
        </w:rPr>
        <w:t xml:space="preserve"> trong trường hợp thời điểm dự kiến mua lại cổ phần từ 6 tháng trở xuống kể từ thời điểm kết thúc năm tài chính</w:t>
      </w:r>
      <w:r w:rsidR="00234FD8" w:rsidRPr="000511D4">
        <w:rPr>
          <w:rFonts w:ascii="Times New Roman" w:hAnsi="Times New Roman" w:cs="Times New Roman"/>
          <w:sz w:val="28"/>
          <w:szCs w:val="28"/>
        </w:rPr>
        <w:t xml:space="preserve"> và </w:t>
      </w:r>
      <w:r w:rsidR="00AC5862" w:rsidRPr="000511D4">
        <w:rPr>
          <w:rFonts w:ascii="Times New Roman" w:hAnsi="Times New Roman" w:cs="Times New Roman"/>
          <w:sz w:val="28"/>
          <w:szCs w:val="28"/>
        </w:rPr>
        <w:t>trong trường hợp thời điểm dự kiến mua lại cổ phần quá 6 tháng kể từ thời điểm kết thúc năm tài chính</w:t>
      </w:r>
      <w:r w:rsidRPr="000511D4">
        <w:rPr>
          <w:rFonts w:ascii="Times New Roman" w:hAnsi="Times New Roman" w:cs="Times New Roman"/>
          <w:sz w:val="28"/>
          <w:szCs w:val="28"/>
        </w:rPr>
        <w:t>.</w:t>
      </w:r>
    </w:p>
    <w:p w:rsidR="00AC5B36" w:rsidRPr="00AC5B36" w:rsidRDefault="00AC5B36" w:rsidP="0004749C">
      <w:pPr>
        <w:widowControl w:val="0"/>
        <w:spacing w:before="120" w:after="120" w:line="240" w:lineRule="auto"/>
        <w:ind w:firstLine="709"/>
        <w:jc w:val="both"/>
        <w:rPr>
          <w:rFonts w:ascii="Times New Roman" w:hAnsi="Times New Roman" w:cs="Times New Roman"/>
          <w:sz w:val="28"/>
          <w:szCs w:val="28"/>
        </w:rPr>
      </w:pPr>
      <w:r w:rsidRPr="00AC5B36">
        <w:rPr>
          <w:rFonts w:ascii="Times New Roman" w:hAnsi="Times New Roman" w:cs="Times New Roman"/>
          <w:sz w:val="28"/>
          <w:szCs w:val="28"/>
        </w:rPr>
        <w:t>2. Trình tự, thủ tục chấp thuận:</w:t>
      </w:r>
    </w:p>
    <w:p w:rsidR="00AC5B36" w:rsidRPr="00AC5B36" w:rsidRDefault="00AC5B36" w:rsidP="0004749C">
      <w:pPr>
        <w:widowControl w:val="0"/>
        <w:spacing w:before="120" w:after="120" w:line="240" w:lineRule="auto"/>
        <w:ind w:firstLine="709"/>
        <w:jc w:val="both"/>
        <w:rPr>
          <w:rFonts w:ascii="Times New Roman" w:hAnsi="Times New Roman" w:cs="Times New Roman"/>
          <w:sz w:val="28"/>
          <w:szCs w:val="28"/>
        </w:rPr>
      </w:pPr>
      <w:r w:rsidRPr="00AC5B36">
        <w:rPr>
          <w:rFonts w:ascii="Times New Roman" w:hAnsi="Times New Roman" w:cs="Times New Roman"/>
          <w:sz w:val="28"/>
          <w:szCs w:val="28"/>
        </w:rPr>
        <w:t>a) Ngân hàng thương mại lập hồ sơ gửi Ngân hàng Nhà nước. Trường hợp hồ sơ chưa đầy đủ, hợp lệ, trong thời hạn 07 ngày làm việc kể từ ngày nhận được hồ sơ, Ngân hàng Nhà nước có văn bản yêu cầu ngân hàng thương mại bổ sung, hoàn thiện hồ sơ;</w:t>
      </w:r>
    </w:p>
    <w:p w:rsidR="00AC5B36" w:rsidRDefault="00AC5B36" w:rsidP="0004749C">
      <w:pPr>
        <w:widowControl w:val="0"/>
        <w:spacing w:before="120" w:after="120" w:line="240" w:lineRule="auto"/>
        <w:ind w:firstLine="709"/>
        <w:jc w:val="both"/>
        <w:rPr>
          <w:rFonts w:ascii="Times New Roman" w:hAnsi="Times New Roman" w:cs="Times New Roman"/>
          <w:sz w:val="28"/>
          <w:szCs w:val="28"/>
        </w:rPr>
      </w:pPr>
      <w:r w:rsidRPr="00AC5B36">
        <w:rPr>
          <w:rFonts w:ascii="Times New Roman" w:hAnsi="Times New Roman" w:cs="Times New Roman"/>
          <w:sz w:val="28"/>
          <w:szCs w:val="28"/>
        </w:rPr>
        <w:t xml:space="preserve">b) Trong thời hạn 25 ngày làm việc kể từ ngày nhận đủ hồ sơ hợp lệ, Ngân hàng Nhà nước có văn bản chấp thuận đề nghị </w:t>
      </w:r>
      <w:r w:rsidR="000B2182">
        <w:rPr>
          <w:rFonts w:ascii="Times New Roman" w:hAnsi="Times New Roman" w:cs="Times New Roman"/>
          <w:sz w:val="28"/>
          <w:szCs w:val="28"/>
        </w:rPr>
        <w:t>giảm</w:t>
      </w:r>
      <w:r w:rsidRPr="00AC5B36">
        <w:rPr>
          <w:rFonts w:ascii="Times New Roman" w:hAnsi="Times New Roman" w:cs="Times New Roman"/>
          <w:sz w:val="28"/>
          <w:szCs w:val="28"/>
        </w:rPr>
        <w:t xml:space="preserve"> </w:t>
      </w:r>
      <w:r w:rsidR="000B2182">
        <w:rPr>
          <w:rFonts w:ascii="Times New Roman" w:hAnsi="Times New Roman" w:cs="Times New Roman"/>
          <w:sz w:val="28"/>
          <w:szCs w:val="28"/>
        </w:rPr>
        <w:t xml:space="preserve">mức </w:t>
      </w:r>
      <w:r w:rsidRPr="00AC5B36">
        <w:rPr>
          <w:rFonts w:ascii="Times New Roman" w:hAnsi="Times New Roman" w:cs="Times New Roman"/>
          <w:sz w:val="28"/>
          <w:szCs w:val="28"/>
        </w:rPr>
        <w:t>vốn điều lệ của ngân hàng thương mại; trường hợp không chấp thuận, Ngân hàng Nhà nước có văn bản trả lời và nêu rõ lý do.</w:t>
      </w:r>
    </w:p>
    <w:p w:rsidR="0004749C" w:rsidRDefault="0004749C" w:rsidP="0004749C">
      <w:pPr>
        <w:widowControl w:val="0"/>
        <w:spacing w:before="120" w:after="120" w:line="240" w:lineRule="auto"/>
        <w:ind w:firstLine="709"/>
        <w:jc w:val="both"/>
        <w:rPr>
          <w:rFonts w:ascii="Times New Roman" w:hAnsi="Times New Roman" w:cs="Times New Roman"/>
          <w:sz w:val="28"/>
          <w:szCs w:val="28"/>
        </w:rPr>
      </w:pPr>
    </w:p>
    <w:p w:rsidR="0004749C" w:rsidRPr="00AC5B36" w:rsidRDefault="0004749C" w:rsidP="0004749C">
      <w:pPr>
        <w:widowControl w:val="0"/>
        <w:spacing w:before="120" w:after="120" w:line="240" w:lineRule="auto"/>
        <w:ind w:firstLine="709"/>
        <w:jc w:val="both"/>
        <w:rPr>
          <w:rFonts w:ascii="Times New Roman" w:hAnsi="Times New Roman" w:cs="Times New Roman"/>
          <w:sz w:val="28"/>
          <w:szCs w:val="28"/>
        </w:rPr>
      </w:pPr>
    </w:p>
    <w:p w:rsidR="00AC5B36" w:rsidRPr="00AC5B36" w:rsidRDefault="00AC5B36" w:rsidP="0004749C">
      <w:pPr>
        <w:widowControl w:val="0"/>
        <w:spacing w:before="120" w:after="120" w:line="240" w:lineRule="auto"/>
        <w:ind w:firstLine="709"/>
        <w:jc w:val="both"/>
        <w:rPr>
          <w:rFonts w:ascii="Times New Roman" w:hAnsi="Times New Roman" w:cs="Times New Roman"/>
          <w:sz w:val="28"/>
          <w:szCs w:val="28"/>
        </w:rPr>
      </w:pPr>
      <w:r w:rsidRPr="00AC5B36">
        <w:rPr>
          <w:rFonts w:ascii="Times New Roman" w:hAnsi="Times New Roman" w:cs="Times New Roman"/>
          <w:sz w:val="28"/>
          <w:szCs w:val="28"/>
        </w:rPr>
        <w:t xml:space="preserve">3. Văn bản chấp thuận </w:t>
      </w:r>
      <w:r w:rsidR="000B2182">
        <w:rPr>
          <w:rFonts w:ascii="Times New Roman" w:hAnsi="Times New Roman" w:cs="Times New Roman"/>
          <w:sz w:val="28"/>
          <w:szCs w:val="28"/>
        </w:rPr>
        <w:t>giảm</w:t>
      </w:r>
      <w:r w:rsidRPr="00AC5B36">
        <w:rPr>
          <w:rFonts w:ascii="Times New Roman" w:hAnsi="Times New Roman" w:cs="Times New Roman"/>
          <w:sz w:val="28"/>
          <w:szCs w:val="28"/>
        </w:rPr>
        <w:t xml:space="preserve"> mức vốn điều lệ có hiệu lực trong thời hạn 12 tháng kể từ ngày ký.</w:t>
      </w:r>
    </w:p>
    <w:p w:rsidR="00AC5B36" w:rsidRPr="00AC5B36" w:rsidRDefault="00AC5B36" w:rsidP="0004749C">
      <w:pPr>
        <w:widowControl w:val="0"/>
        <w:spacing w:before="120" w:after="120" w:line="240" w:lineRule="auto"/>
        <w:ind w:firstLine="709"/>
        <w:jc w:val="both"/>
        <w:rPr>
          <w:rFonts w:ascii="Times New Roman" w:hAnsi="Times New Roman" w:cs="Times New Roman"/>
          <w:sz w:val="28"/>
          <w:szCs w:val="28"/>
        </w:rPr>
      </w:pPr>
      <w:r w:rsidRPr="00AC5B36">
        <w:rPr>
          <w:rFonts w:ascii="Times New Roman" w:hAnsi="Times New Roman" w:cs="Times New Roman"/>
          <w:sz w:val="28"/>
          <w:szCs w:val="28"/>
        </w:rPr>
        <w:t>4. Việc sửa đổi, bổ sung Giấy phép thực hiện như sau:</w:t>
      </w:r>
    </w:p>
    <w:p w:rsidR="00AC5B36" w:rsidRPr="00AC5B36" w:rsidRDefault="00AC5B36" w:rsidP="0004749C">
      <w:pPr>
        <w:widowControl w:val="0"/>
        <w:spacing w:before="120" w:after="120" w:line="240" w:lineRule="auto"/>
        <w:ind w:firstLine="709"/>
        <w:jc w:val="both"/>
        <w:rPr>
          <w:rFonts w:ascii="Times New Roman" w:hAnsi="Times New Roman" w:cs="Times New Roman"/>
          <w:sz w:val="28"/>
          <w:szCs w:val="28"/>
        </w:rPr>
      </w:pPr>
      <w:r w:rsidRPr="00AC5B36">
        <w:rPr>
          <w:rFonts w:ascii="Times New Roman" w:hAnsi="Times New Roman" w:cs="Times New Roman"/>
          <w:sz w:val="28"/>
          <w:szCs w:val="28"/>
        </w:rPr>
        <w:t xml:space="preserve">a) Trong thời hạn tối đa 10 ngày làm việc kể từ ngày hoàn thành việc </w:t>
      </w:r>
      <w:r w:rsidR="000B2182">
        <w:rPr>
          <w:rFonts w:ascii="Times New Roman" w:hAnsi="Times New Roman" w:cs="Times New Roman"/>
          <w:sz w:val="28"/>
          <w:szCs w:val="28"/>
        </w:rPr>
        <w:t>giảm mức vốn điều lệ</w:t>
      </w:r>
      <w:r w:rsidRPr="00AC5B36">
        <w:rPr>
          <w:rFonts w:ascii="Times New Roman" w:hAnsi="Times New Roman" w:cs="Times New Roman"/>
          <w:sz w:val="28"/>
          <w:szCs w:val="28"/>
        </w:rPr>
        <w:t xml:space="preserve"> theo quy định của pháp luật, ngân hàng thương mại có văn bản gửi Ngân hàng Nhà nước đề nghị sửa đổi mức vốn điều lệ tại Giấy phép kèm các tài liệu sau:</w:t>
      </w:r>
    </w:p>
    <w:p w:rsidR="00AC5B36" w:rsidRPr="00AC5B36" w:rsidRDefault="00AC5B36" w:rsidP="0004749C">
      <w:pPr>
        <w:widowControl w:val="0"/>
        <w:spacing w:before="120" w:after="120" w:line="240" w:lineRule="auto"/>
        <w:ind w:firstLine="709"/>
        <w:jc w:val="both"/>
        <w:rPr>
          <w:rFonts w:ascii="Times New Roman" w:hAnsi="Times New Roman" w:cs="Times New Roman"/>
          <w:sz w:val="28"/>
          <w:szCs w:val="28"/>
        </w:rPr>
      </w:pPr>
      <w:r w:rsidRPr="00AC5B36">
        <w:rPr>
          <w:rFonts w:ascii="Times New Roman" w:hAnsi="Times New Roman" w:cs="Times New Roman"/>
          <w:sz w:val="28"/>
          <w:szCs w:val="28"/>
        </w:rPr>
        <w:t xml:space="preserve">(i) Văn bản của Ủy ban Chứng khoán Nhà nước về việc </w:t>
      </w:r>
      <w:r w:rsidR="000D3DED">
        <w:rPr>
          <w:rFonts w:ascii="Times New Roman" w:hAnsi="Times New Roman" w:cs="Times New Roman"/>
          <w:sz w:val="28"/>
          <w:szCs w:val="28"/>
        </w:rPr>
        <w:t xml:space="preserve">công ty đại chúng </w:t>
      </w:r>
      <w:r w:rsidR="00593238">
        <w:rPr>
          <w:rFonts w:ascii="Times New Roman" w:hAnsi="Times New Roman" w:cs="Times New Roman"/>
          <w:sz w:val="28"/>
          <w:szCs w:val="28"/>
        </w:rPr>
        <w:t>mua</w:t>
      </w:r>
      <w:r w:rsidR="000D3DED">
        <w:rPr>
          <w:rFonts w:ascii="Times New Roman" w:hAnsi="Times New Roman" w:cs="Times New Roman"/>
          <w:sz w:val="28"/>
          <w:szCs w:val="28"/>
        </w:rPr>
        <w:t xml:space="preserve"> lại</w:t>
      </w:r>
      <w:r w:rsidR="00593238">
        <w:rPr>
          <w:rFonts w:ascii="Times New Roman" w:hAnsi="Times New Roman" w:cs="Times New Roman"/>
          <w:sz w:val="28"/>
          <w:szCs w:val="28"/>
        </w:rPr>
        <w:t xml:space="preserve"> cổ phiếu </w:t>
      </w:r>
      <w:r w:rsidR="000D3DED">
        <w:rPr>
          <w:rFonts w:ascii="Times New Roman" w:hAnsi="Times New Roman" w:cs="Times New Roman"/>
          <w:sz w:val="28"/>
          <w:szCs w:val="28"/>
        </w:rPr>
        <w:t>của chính mình</w:t>
      </w:r>
      <w:r w:rsidRPr="00AC5B36">
        <w:rPr>
          <w:rFonts w:ascii="Times New Roman" w:hAnsi="Times New Roman" w:cs="Times New Roman"/>
          <w:sz w:val="28"/>
          <w:szCs w:val="28"/>
        </w:rPr>
        <w:t>;</w:t>
      </w:r>
    </w:p>
    <w:p w:rsidR="00AC5B36" w:rsidRPr="00AC5B36" w:rsidRDefault="00AC5B36" w:rsidP="0004749C">
      <w:pPr>
        <w:widowControl w:val="0"/>
        <w:spacing w:before="120" w:after="120" w:line="240" w:lineRule="auto"/>
        <w:ind w:firstLine="709"/>
        <w:jc w:val="both"/>
        <w:rPr>
          <w:rFonts w:ascii="Times New Roman" w:hAnsi="Times New Roman" w:cs="Times New Roman"/>
          <w:sz w:val="28"/>
          <w:szCs w:val="28"/>
        </w:rPr>
      </w:pPr>
      <w:r w:rsidRPr="00AC5B36">
        <w:rPr>
          <w:rFonts w:ascii="Times New Roman" w:hAnsi="Times New Roman" w:cs="Times New Roman"/>
          <w:sz w:val="28"/>
          <w:szCs w:val="28"/>
        </w:rPr>
        <w:t xml:space="preserve">(ii) Thông tin quy định tại điểm </w:t>
      </w:r>
      <w:proofErr w:type="gramStart"/>
      <w:r w:rsidR="00A3695F">
        <w:rPr>
          <w:rFonts w:ascii="Times New Roman" w:hAnsi="Times New Roman" w:cs="Times New Roman"/>
          <w:sz w:val="28"/>
          <w:szCs w:val="28"/>
        </w:rPr>
        <w:t>c(</w:t>
      </w:r>
      <w:proofErr w:type="gramEnd"/>
      <w:r w:rsidR="00A3695F">
        <w:rPr>
          <w:rFonts w:ascii="Times New Roman" w:hAnsi="Times New Roman" w:cs="Times New Roman"/>
          <w:sz w:val="28"/>
          <w:szCs w:val="28"/>
        </w:rPr>
        <w:t xml:space="preserve">ii), </w:t>
      </w:r>
      <w:r w:rsidRPr="00AC5B36">
        <w:rPr>
          <w:rFonts w:ascii="Times New Roman" w:hAnsi="Times New Roman" w:cs="Times New Roman"/>
          <w:sz w:val="28"/>
          <w:szCs w:val="28"/>
        </w:rPr>
        <w:t xml:space="preserve">c(iii), </w:t>
      </w:r>
      <w:r w:rsidR="00593238">
        <w:rPr>
          <w:rFonts w:ascii="Times New Roman" w:hAnsi="Times New Roman" w:cs="Times New Roman"/>
          <w:sz w:val="28"/>
          <w:szCs w:val="28"/>
        </w:rPr>
        <w:t>và các chỉ tiêu an toàn quy định tại điểm c(</w:t>
      </w:r>
      <w:r w:rsidR="005D0D21">
        <w:rPr>
          <w:rFonts w:ascii="Times New Roman" w:hAnsi="Times New Roman" w:cs="Times New Roman"/>
          <w:sz w:val="28"/>
          <w:szCs w:val="28"/>
        </w:rPr>
        <w:t>i</w:t>
      </w:r>
      <w:r w:rsidR="00593238">
        <w:rPr>
          <w:rFonts w:ascii="Times New Roman" w:hAnsi="Times New Roman" w:cs="Times New Roman"/>
          <w:sz w:val="28"/>
          <w:szCs w:val="28"/>
        </w:rPr>
        <w:t>v)</w:t>
      </w:r>
      <w:r w:rsidRPr="00AC5B36">
        <w:rPr>
          <w:rFonts w:ascii="Times New Roman" w:hAnsi="Times New Roman" w:cs="Times New Roman"/>
          <w:sz w:val="28"/>
          <w:szCs w:val="28"/>
        </w:rPr>
        <w:t xml:space="preserve"> khoản 1 Điều này sau khi hoàn thành </w:t>
      </w:r>
      <w:r w:rsidR="009D1711">
        <w:rPr>
          <w:rFonts w:ascii="Times New Roman" w:hAnsi="Times New Roman" w:cs="Times New Roman"/>
          <w:sz w:val="28"/>
          <w:szCs w:val="28"/>
        </w:rPr>
        <w:t>việc giảm vốn điều lệ</w:t>
      </w:r>
      <w:r w:rsidRPr="00AC5B36">
        <w:rPr>
          <w:rFonts w:ascii="Times New Roman" w:hAnsi="Times New Roman" w:cs="Times New Roman"/>
          <w:sz w:val="28"/>
          <w:szCs w:val="28"/>
        </w:rPr>
        <w:t>.</w:t>
      </w:r>
    </w:p>
    <w:p w:rsidR="00380C5F" w:rsidRDefault="00AC5B36" w:rsidP="0004749C">
      <w:pPr>
        <w:widowControl w:val="0"/>
        <w:spacing w:before="120" w:after="120" w:line="240" w:lineRule="auto"/>
        <w:ind w:firstLine="709"/>
        <w:jc w:val="both"/>
        <w:rPr>
          <w:rFonts w:ascii="Times New Roman" w:hAnsi="Times New Roman" w:cs="Times New Roman"/>
          <w:sz w:val="28"/>
          <w:szCs w:val="28"/>
        </w:rPr>
      </w:pPr>
      <w:r w:rsidRPr="00AC5B36">
        <w:rPr>
          <w:rFonts w:ascii="Times New Roman" w:hAnsi="Times New Roman" w:cs="Times New Roman"/>
          <w:sz w:val="28"/>
          <w:szCs w:val="28"/>
        </w:rPr>
        <w:t>b) Trong thời hạn 15 ngày làm việc kể từ ngày nhận được văn bản đề nghị, Ngân hàng Nhà nước có quyết định sửa đổi mức vốn điều lệ tại Giấy phép</w:t>
      </w:r>
      <w:r w:rsidR="002C1C36">
        <w:rPr>
          <w:rFonts w:ascii="Times New Roman" w:hAnsi="Times New Roman" w:cs="Times New Roman"/>
          <w:sz w:val="28"/>
          <w:szCs w:val="28"/>
        </w:rPr>
        <w:t>”</w:t>
      </w:r>
      <w:r w:rsidRPr="00AC5B36">
        <w:rPr>
          <w:rFonts w:ascii="Times New Roman" w:hAnsi="Times New Roman" w:cs="Times New Roman"/>
          <w:sz w:val="28"/>
          <w:szCs w:val="28"/>
        </w:rPr>
        <w:t>.</w:t>
      </w:r>
    </w:p>
    <w:p w:rsidR="00C25FF8" w:rsidRDefault="000511D4" w:rsidP="0004749C">
      <w:pPr>
        <w:widowControl w:val="0"/>
        <w:spacing w:before="120" w:after="12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C25FF8">
        <w:rPr>
          <w:rFonts w:ascii="Times New Roman" w:hAnsi="Times New Roman" w:cs="Times New Roman"/>
          <w:color w:val="000000"/>
          <w:sz w:val="28"/>
          <w:szCs w:val="28"/>
        </w:rPr>
        <w:t>. Khoản 1 Điều 18 được sửa đổi, bổ sung như sau:</w:t>
      </w:r>
    </w:p>
    <w:p w:rsidR="00C25FF8" w:rsidRDefault="00C25FF8" w:rsidP="0004749C">
      <w:pPr>
        <w:spacing w:before="120" w:after="12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C25FF8">
        <w:rPr>
          <w:rFonts w:ascii="Times New Roman" w:hAnsi="Times New Roman" w:cs="Times New Roman"/>
          <w:color w:val="000000"/>
          <w:sz w:val="28"/>
          <w:szCs w:val="28"/>
        </w:rPr>
        <w:t xml:space="preserve">1. Đầu mối tiếp nhận, thẩm định, lấy ý kiến các đơn vị liên quan thuộc Ngân hàng Nhà nước (nếu cần thiết), tổng hợp và trình Thống đốc Ngân hàng Nhà nước xem xét, chấp thuận đối với các nội dung thay đổi tại các Điều 5, 6, 7, 8, 9, 10, 11, 12, 13, 14, </w:t>
      </w:r>
      <w:r w:rsidR="00954C1B">
        <w:rPr>
          <w:rFonts w:ascii="Times New Roman" w:hAnsi="Times New Roman" w:cs="Times New Roman"/>
          <w:color w:val="000000"/>
          <w:sz w:val="28"/>
          <w:szCs w:val="28"/>
        </w:rPr>
        <w:t>14a</w:t>
      </w:r>
      <w:r w:rsidR="00832F9A">
        <w:rPr>
          <w:rFonts w:ascii="Times New Roman" w:hAnsi="Times New Roman" w:cs="Times New Roman"/>
          <w:color w:val="000000"/>
          <w:sz w:val="28"/>
          <w:szCs w:val="28"/>
        </w:rPr>
        <w:t xml:space="preserve">, </w:t>
      </w:r>
      <w:r w:rsidRPr="00C25FF8">
        <w:rPr>
          <w:rFonts w:ascii="Times New Roman" w:hAnsi="Times New Roman" w:cs="Times New Roman"/>
          <w:color w:val="000000"/>
          <w:sz w:val="28"/>
          <w:szCs w:val="28"/>
        </w:rPr>
        <w:t>15, 16, 17</w:t>
      </w:r>
      <w:r>
        <w:rPr>
          <w:rFonts w:ascii="Times New Roman" w:hAnsi="Times New Roman" w:cs="Times New Roman"/>
          <w:color w:val="000000"/>
          <w:sz w:val="28"/>
          <w:szCs w:val="28"/>
        </w:rPr>
        <w:t xml:space="preserve"> </w:t>
      </w:r>
      <w:r w:rsidRPr="00C25FF8">
        <w:rPr>
          <w:rFonts w:ascii="Times New Roman" w:hAnsi="Times New Roman" w:cs="Times New Roman"/>
          <w:color w:val="000000"/>
          <w:sz w:val="28"/>
          <w:szCs w:val="28"/>
        </w:rPr>
        <w:t>theo thẩm quyền quy định tại khoản 1 Điều 4 Thông tư này.</w:t>
      </w:r>
      <w:r>
        <w:rPr>
          <w:rFonts w:ascii="Times New Roman" w:hAnsi="Times New Roman" w:cs="Times New Roman"/>
          <w:color w:val="000000"/>
          <w:sz w:val="28"/>
          <w:szCs w:val="28"/>
        </w:rPr>
        <w:t>”</w:t>
      </w:r>
    </w:p>
    <w:p w:rsidR="00B22D29" w:rsidRDefault="000511D4" w:rsidP="0004749C">
      <w:pPr>
        <w:spacing w:before="120" w:after="12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C25FF8">
        <w:rPr>
          <w:rFonts w:ascii="Times New Roman" w:hAnsi="Times New Roman" w:cs="Times New Roman"/>
          <w:color w:val="000000"/>
          <w:sz w:val="28"/>
          <w:szCs w:val="28"/>
        </w:rPr>
        <w:t>.</w:t>
      </w:r>
      <w:r w:rsidR="00B22D29">
        <w:rPr>
          <w:rFonts w:ascii="Times New Roman" w:hAnsi="Times New Roman" w:cs="Times New Roman"/>
          <w:color w:val="000000"/>
          <w:sz w:val="28"/>
          <w:szCs w:val="28"/>
        </w:rPr>
        <w:t xml:space="preserve"> Bổ sung khoản 3 vào Điều 19 như sau:</w:t>
      </w:r>
    </w:p>
    <w:p w:rsidR="00B22D29" w:rsidRDefault="000A2BFE" w:rsidP="0004749C">
      <w:pPr>
        <w:spacing w:before="120" w:after="12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Trong thời hạn 10 ngày làm việc kể từ ngày </w:t>
      </w:r>
      <w:r w:rsidR="00B22D29">
        <w:rPr>
          <w:rFonts w:ascii="Times New Roman" w:hAnsi="Times New Roman" w:cs="Times New Roman"/>
          <w:color w:val="000000"/>
          <w:sz w:val="28"/>
          <w:szCs w:val="28"/>
        </w:rPr>
        <w:t xml:space="preserve">nhận được văn bản của </w:t>
      </w:r>
      <w:r w:rsidR="00B22D29" w:rsidRPr="00B22D29">
        <w:rPr>
          <w:rFonts w:ascii="Times New Roman" w:hAnsi="Times New Roman" w:cs="Times New Roman"/>
          <w:color w:val="000000"/>
          <w:sz w:val="28"/>
          <w:szCs w:val="28"/>
        </w:rPr>
        <w:t>ngân hàng thương mại, chi nhánh ngân hàng nước ngoài</w:t>
      </w:r>
      <w:r w:rsidR="00B22D29">
        <w:rPr>
          <w:rFonts w:ascii="Times New Roman" w:hAnsi="Times New Roman" w:cs="Times New Roman"/>
          <w:color w:val="000000"/>
          <w:sz w:val="28"/>
          <w:szCs w:val="28"/>
        </w:rPr>
        <w:t xml:space="preserve"> </w:t>
      </w:r>
      <w:r w:rsidR="00B92F3C">
        <w:rPr>
          <w:rFonts w:ascii="Times New Roman" w:hAnsi="Times New Roman" w:cs="Times New Roman"/>
          <w:color w:val="000000"/>
          <w:sz w:val="28"/>
          <w:szCs w:val="28"/>
        </w:rPr>
        <w:t xml:space="preserve">có quy mô lớn </w:t>
      </w:r>
      <w:r w:rsidR="00B22D29">
        <w:rPr>
          <w:rFonts w:ascii="Times New Roman" w:hAnsi="Times New Roman" w:cs="Times New Roman"/>
          <w:color w:val="000000"/>
          <w:sz w:val="28"/>
          <w:szCs w:val="28"/>
        </w:rPr>
        <w:t xml:space="preserve">theo quy định tại khoản </w:t>
      </w:r>
      <w:r w:rsidR="002427A9">
        <w:rPr>
          <w:rFonts w:ascii="Times New Roman" w:hAnsi="Times New Roman" w:cs="Times New Roman"/>
          <w:color w:val="000000"/>
          <w:sz w:val="28"/>
          <w:szCs w:val="28"/>
        </w:rPr>
        <w:t>khoản 2a Điều 20</w:t>
      </w:r>
      <w:r w:rsidR="00B22D29">
        <w:rPr>
          <w:rFonts w:ascii="Times New Roman" w:hAnsi="Times New Roman" w:cs="Times New Roman"/>
          <w:color w:val="000000"/>
          <w:sz w:val="28"/>
          <w:szCs w:val="28"/>
        </w:rPr>
        <w:t xml:space="preserve"> Thông tư này, Ngân hàng Nhà nước chi nhánh tỉnh, thành phố </w:t>
      </w:r>
      <w:r w:rsidR="00DF719F">
        <w:rPr>
          <w:rFonts w:ascii="Times New Roman" w:hAnsi="Times New Roman" w:cs="Times New Roman"/>
          <w:color w:val="000000"/>
          <w:sz w:val="28"/>
          <w:szCs w:val="28"/>
        </w:rPr>
        <w:t xml:space="preserve">thực hiện kiểm tra </w:t>
      </w:r>
      <w:r w:rsidR="00DF719F" w:rsidRPr="00DF719F">
        <w:rPr>
          <w:rFonts w:ascii="Times New Roman" w:hAnsi="Times New Roman" w:cs="Times New Roman"/>
          <w:color w:val="000000"/>
          <w:sz w:val="28"/>
          <w:szCs w:val="28"/>
        </w:rPr>
        <w:t>việc đáp ứng đầy đủ các điều kiện của trụ sở chính của ngân hàng thương mại, trụ sở của chi nhánh ngân hàng nước ngoài dự kiến đặt trên địa bàn</w:t>
      </w:r>
      <w:r w:rsidR="00DF719F">
        <w:rPr>
          <w:rFonts w:ascii="Times New Roman" w:hAnsi="Times New Roman" w:cs="Times New Roman"/>
          <w:color w:val="000000"/>
          <w:sz w:val="28"/>
          <w:szCs w:val="28"/>
        </w:rPr>
        <w:t>, có văn bản gửi Cơ quan Thanh tra, giám sát ngân hàng để tổng hợp, trình Thống đốc Ngân hàng Nhà nước chấp thuận.</w:t>
      </w:r>
      <w:r w:rsidR="00302991">
        <w:rPr>
          <w:rFonts w:ascii="Times New Roman" w:hAnsi="Times New Roman" w:cs="Times New Roman"/>
          <w:color w:val="000000"/>
          <w:sz w:val="28"/>
          <w:szCs w:val="28"/>
        </w:rPr>
        <w:t>”</w:t>
      </w:r>
    </w:p>
    <w:p w:rsidR="0009300F" w:rsidRDefault="00954C1B" w:rsidP="0004749C">
      <w:pPr>
        <w:spacing w:before="120" w:after="12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09300F">
        <w:rPr>
          <w:rFonts w:ascii="Times New Roman" w:hAnsi="Times New Roman" w:cs="Times New Roman"/>
          <w:color w:val="000000"/>
          <w:sz w:val="28"/>
          <w:szCs w:val="28"/>
        </w:rPr>
        <w:t>. Bổ sung khoản 2a vào sau khoản 2 Điều 20 như sau:</w:t>
      </w:r>
    </w:p>
    <w:p w:rsidR="0009300F" w:rsidRPr="00C25FF8" w:rsidRDefault="0009300F" w:rsidP="0004749C">
      <w:pPr>
        <w:spacing w:before="120" w:after="12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“2a. Ngân hàng thương mại, chi nhánh ngân hàng nước ngoài có quy mô lớn gửi văn bản theo quy định tại khoản 3 Điều 6 và khoản 4 Điều 7 Thông tư này đến Ngân hàng Nhà nước chi nhánh tỉnh, thành phố nơi đặt trụ sở chính</w:t>
      </w:r>
      <w:r w:rsidR="00E47021">
        <w:rPr>
          <w:rFonts w:ascii="Times New Roman" w:hAnsi="Times New Roman" w:cs="Times New Roman"/>
          <w:color w:val="000000"/>
          <w:sz w:val="28"/>
          <w:szCs w:val="28"/>
        </w:rPr>
        <w:t xml:space="preserve"> của ngân hàng thương mại, trụ sở của chi nhánh ngân hàng nước ngoài.</w:t>
      </w:r>
      <w:r w:rsidR="00136CB0">
        <w:rPr>
          <w:rFonts w:ascii="Times New Roman" w:hAnsi="Times New Roman" w:cs="Times New Roman"/>
          <w:color w:val="000000"/>
          <w:sz w:val="28"/>
          <w:szCs w:val="28"/>
        </w:rPr>
        <w:t>”</w:t>
      </w:r>
    </w:p>
    <w:p w:rsidR="00F64B8D" w:rsidRPr="007F2C58" w:rsidRDefault="00F64B8D" w:rsidP="0004749C">
      <w:pPr>
        <w:spacing w:before="120" w:after="120" w:line="240" w:lineRule="auto"/>
        <w:ind w:firstLine="709"/>
        <w:jc w:val="both"/>
        <w:rPr>
          <w:rFonts w:ascii="Times New Roman" w:hAnsi="Times New Roman" w:cs="Times New Roman"/>
          <w:color w:val="000000"/>
          <w:sz w:val="28"/>
          <w:szCs w:val="28"/>
        </w:rPr>
      </w:pPr>
      <w:r w:rsidRPr="007F2C58">
        <w:rPr>
          <w:rFonts w:ascii="Times New Roman" w:hAnsi="Times New Roman" w:cs="Times New Roman"/>
          <w:b/>
          <w:color w:val="000000"/>
          <w:sz w:val="28"/>
          <w:szCs w:val="28"/>
        </w:rPr>
        <w:t xml:space="preserve">Điều </w:t>
      </w:r>
      <w:r w:rsidR="002040D9" w:rsidRPr="007F2C58">
        <w:rPr>
          <w:rFonts w:ascii="Times New Roman" w:hAnsi="Times New Roman" w:cs="Times New Roman"/>
          <w:b/>
          <w:color w:val="000000"/>
          <w:sz w:val="28"/>
          <w:szCs w:val="28"/>
        </w:rPr>
        <w:t>2</w:t>
      </w:r>
      <w:r w:rsidRPr="007F2C58">
        <w:rPr>
          <w:rFonts w:ascii="Times New Roman" w:hAnsi="Times New Roman" w:cs="Times New Roman"/>
          <w:b/>
          <w:sz w:val="28"/>
          <w:szCs w:val="28"/>
          <w:lang w:val="fr-FR"/>
        </w:rPr>
        <w:t>.</w:t>
      </w:r>
      <w:r w:rsidR="00AB6190" w:rsidRPr="007F2C58">
        <w:rPr>
          <w:rFonts w:ascii="Times New Roman" w:hAnsi="Times New Roman" w:cs="Times New Roman"/>
          <w:b/>
          <w:sz w:val="28"/>
          <w:szCs w:val="28"/>
          <w:lang w:val="fr-FR"/>
        </w:rPr>
        <w:t xml:space="preserve"> </w:t>
      </w:r>
      <w:r w:rsidR="00BB1E70" w:rsidRPr="007F2C58">
        <w:rPr>
          <w:rFonts w:ascii="Times New Roman" w:hAnsi="Times New Roman" w:cs="Times New Roman"/>
          <w:b/>
          <w:sz w:val="28"/>
          <w:szCs w:val="28"/>
        </w:rPr>
        <w:t>T</w:t>
      </w:r>
      <w:r w:rsidRPr="007F2C58">
        <w:rPr>
          <w:rFonts w:ascii="Times New Roman" w:hAnsi="Times New Roman" w:cs="Times New Roman"/>
          <w:b/>
          <w:sz w:val="28"/>
          <w:szCs w:val="28"/>
        </w:rPr>
        <w:t>ổ chức thực hiện</w:t>
      </w:r>
    </w:p>
    <w:p w:rsidR="00A11AC8" w:rsidRDefault="00A11AC8" w:rsidP="0004749C">
      <w:pPr>
        <w:spacing w:before="120" w:after="120" w:line="240" w:lineRule="auto"/>
        <w:ind w:firstLine="709"/>
        <w:jc w:val="both"/>
        <w:rPr>
          <w:rFonts w:ascii="Times New Roman" w:hAnsi="Times New Roman" w:cs="Times New Roman"/>
          <w:sz w:val="28"/>
          <w:szCs w:val="28"/>
        </w:rPr>
      </w:pPr>
      <w:r w:rsidRPr="00D419D5">
        <w:rPr>
          <w:rFonts w:ascii="Times New Roman" w:hAnsi="Times New Roman" w:cs="Times New Roman"/>
          <w:sz w:val="28"/>
          <w:szCs w:val="28"/>
        </w:rPr>
        <w:t>Chánh Văn phòng, Chánh Thanh tra, giám sát ngân hàng, Thủ trưởng các đơn vị thuộc Ngân hàng Nhà nước Việt Nam, ngân hàng thương mại, chi nhánh ngân hàng nước ngoài chịu trách nhiệm thực hiện Thông tư này.</w:t>
      </w:r>
    </w:p>
    <w:p w:rsidR="0004749C" w:rsidRDefault="0004749C" w:rsidP="0004749C">
      <w:pPr>
        <w:spacing w:before="120" w:after="120" w:line="240" w:lineRule="auto"/>
        <w:ind w:firstLine="709"/>
        <w:jc w:val="both"/>
        <w:rPr>
          <w:rFonts w:ascii="Times New Roman" w:hAnsi="Times New Roman" w:cs="Times New Roman"/>
          <w:sz w:val="28"/>
          <w:szCs w:val="28"/>
        </w:rPr>
      </w:pPr>
    </w:p>
    <w:p w:rsidR="00F64B8D" w:rsidRPr="007F2C58" w:rsidRDefault="00F64B8D" w:rsidP="0004749C">
      <w:pPr>
        <w:spacing w:before="120" w:after="120" w:line="240" w:lineRule="auto"/>
        <w:ind w:firstLine="709"/>
        <w:jc w:val="both"/>
        <w:rPr>
          <w:rFonts w:ascii="Times New Roman" w:hAnsi="Times New Roman" w:cs="Times New Roman"/>
          <w:b/>
          <w:sz w:val="28"/>
          <w:szCs w:val="28"/>
        </w:rPr>
      </w:pPr>
      <w:r w:rsidRPr="007F2C58">
        <w:rPr>
          <w:rFonts w:ascii="Times New Roman" w:hAnsi="Times New Roman" w:cs="Times New Roman"/>
          <w:b/>
          <w:sz w:val="28"/>
          <w:szCs w:val="28"/>
          <w:lang w:val="fr-FR"/>
        </w:rPr>
        <w:lastRenderedPageBreak/>
        <w:t xml:space="preserve">Điều </w:t>
      </w:r>
      <w:r w:rsidR="005572B8" w:rsidRPr="007F2C58">
        <w:rPr>
          <w:rFonts w:ascii="Times New Roman" w:hAnsi="Times New Roman" w:cs="Times New Roman"/>
          <w:b/>
          <w:sz w:val="28"/>
          <w:szCs w:val="28"/>
          <w:lang w:val="fr-FR"/>
        </w:rPr>
        <w:t>3</w:t>
      </w:r>
      <w:r w:rsidRPr="007F2C58">
        <w:rPr>
          <w:rFonts w:ascii="Times New Roman" w:hAnsi="Times New Roman" w:cs="Times New Roman"/>
          <w:b/>
          <w:sz w:val="28"/>
          <w:szCs w:val="28"/>
          <w:lang w:val="fr-FR"/>
        </w:rPr>
        <w:t xml:space="preserve">. </w:t>
      </w:r>
      <w:r w:rsidR="00BD6937" w:rsidRPr="007F2C58">
        <w:rPr>
          <w:rFonts w:ascii="Times New Roman" w:hAnsi="Times New Roman" w:cs="Times New Roman"/>
          <w:b/>
          <w:sz w:val="28"/>
          <w:szCs w:val="28"/>
        </w:rPr>
        <w:t>Điều khoản</w:t>
      </w:r>
      <w:r w:rsidRPr="007F2C58">
        <w:rPr>
          <w:rFonts w:ascii="Times New Roman" w:hAnsi="Times New Roman" w:cs="Times New Roman"/>
          <w:b/>
          <w:sz w:val="28"/>
          <w:szCs w:val="28"/>
        </w:rPr>
        <w:t xml:space="preserve"> thi hành</w:t>
      </w:r>
    </w:p>
    <w:p w:rsidR="007F15CE" w:rsidRDefault="00F64B8D" w:rsidP="0004749C">
      <w:pPr>
        <w:spacing w:before="120" w:after="240" w:line="240" w:lineRule="auto"/>
        <w:ind w:firstLine="709"/>
        <w:jc w:val="both"/>
        <w:rPr>
          <w:rFonts w:ascii="Times New Roman" w:hAnsi="Times New Roman" w:cs="Times New Roman"/>
          <w:sz w:val="28"/>
          <w:szCs w:val="28"/>
        </w:rPr>
      </w:pPr>
      <w:r w:rsidRPr="007F2C58">
        <w:rPr>
          <w:rFonts w:ascii="Times New Roman" w:hAnsi="Times New Roman" w:cs="Times New Roman"/>
          <w:sz w:val="28"/>
          <w:szCs w:val="28"/>
        </w:rPr>
        <w:t xml:space="preserve">Thông tư này có hiệu lực thi hành kể từ ngày </w:t>
      </w:r>
      <w:r w:rsidR="005A4793" w:rsidRPr="007F2C58">
        <w:rPr>
          <w:rFonts w:ascii="Times New Roman" w:hAnsi="Times New Roman" w:cs="Times New Roman"/>
          <w:sz w:val="28"/>
          <w:szCs w:val="28"/>
        </w:rPr>
        <w:t xml:space="preserve">   </w:t>
      </w:r>
      <w:r w:rsidRPr="007F2C58">
        <w:rPr>
          <w:rFonts w:ascii="Times New Roman" w:hAnsi="Times New Roman" w:cs="Times New Roman"/>
          <w:sz w:val="28"/>
          <w:szCs w:val="28"/>
        </w:rPr>
        <w:t>tháng</w:t>
      </w:r>
      <w:r w:rsidR="005A4793" w:rsidRPr="007F2C58">
        <w:rPr>
          <w:rFonts w:ascii="Times New Roman" w:hAnsi="Times New Roman" w:cs="Times New Roman"/>
          <w:sz w:val="28"/>
          <w:szCs w:val="28"/>
        </w:rPr>
        <w:t xml:space="preserve"> </w:t>
      </w:r>
      <w:r w:rsidR="00BB1E70" w:rsidRPr="007F2C58">
        <w:rPr>
          <w:rFonts w:ascii="Times New Roman" w:hAnsi="Times New Roman" w:cs="Times New Roman"/>
          <w:sz w:val="28"/>
          <w:szCs w:val="28"/>
        </w:rPr>
        <w:t xml:space="preserve"> </w:t>
      </w:r>
      <w:r w:rsidR="005A4793" w:rsidRPr="007F2C58">
        <w:rPr>
          <w:rFonts w:ascii="Times New Roman" w:hAnsi="Times New Roman" w:cs="Times New Roman"/>
          <w:sz w:val="28"/>
          <w:szCs w:val="28"/>
        </w:rPr>
        <w:t xml:space="preserve">  </w:t>
      </w:r>
      <w:r w:rsidRPr="007F2C58">
        <w:rPr>
          <w:rFonts w:ascii="Times New Roman" w:hAnsi="Times New Roman" w:cs="Times New Roman"/>
          <w:sz w:val="28"/>
          <w:szCs w:val="28"/>
        </w:rPr>
        <w:t xml:space="preserve">năm </w:t>
      </w:r>
      <w:r w:rsidR="00F92C78">
        <w:rPr>
          <w:rFonts w:ascii="Times New Roman" w:hAnsi="Times New Roman" w:cs="Times New Roman"/>
          <w:sz w:val="28"/>
          <w:szCs w:val="28"/>
        </w:rPr>
        <w:t>2021</w:t>
      </w:r>
      <w:proofErr w:type="gramStart"/>
      <w:r w:rsidR="00014D4E" w:rsidRPr="007B4D1F">
        <w:rPr>
          <w:rFonts w:ascii="Times New Roman" w:hAnsi="Times New Roman" w:cs="Times New Roman"/>
          <w:sz w:val="28"/>
          <w:szCs w:val="28"/>
        </w:rPr>
        <w:t>./</w:t>
      </w:r>
      <w:proofErr w:type="gramEnd"/>
      <w:r w:rsidRPr="007B4D1F">
        <w:rPr>
          <w:rFonts w:ascii="Times New Roman" w:hAnsi="Times New Roman" w:cs="Times New Roman"/>
          <w:sz w:val="28"/>
          <w:szCs w:val="28"/>
        </w:rPr>
        <w:t>.</w:t>
      </w:r>
    </w:p>
    <w:tbl>
      <w:tblPr>
        <w:tblW w:w="0" w:type="auto"/>
        <w:tblInd w:w="108" w:type="dxa"/>
        <w:tblLook w:val="00A0" w:firstRow="1" w:lastRow="0" w:firstColumn="1" w:lastColumn="0" w:noHBand="0" w:noVBand="0"/>
      </w:tblPr>
      <w:tblGrid>
        <w:gridCol w:w="4536"/>
        <w:gridCol w:w="4536"/>
      </w:tblGrid>
      <w:tr w:rsidR="002F6C09" w:rsidRPr="00DC3F2F" w:rsidTr="00237636">
        <w:tc>
          <w:tcPr>
            <w:tcW w:w="4536" w:type="dxa"/>
          </w:tcPr>
          <w:p w:rsidR="002F6C09" w:rsidRPr="007F2C58" w:rsidRDefault="002F6C09" w:rsidP="005572B8">
            <w:pPr>
              <w:spacing w:after="0" w:line="240" w:lineRule="auto"/>
              <w:ind w:left="-108" w:right="40"/>
              <w:rPr>
                <w:rFonts w:ascii="Times New Roman" w:hAnsi="Times New Roman" w:cs="Times New Roman"/>
                <w:b/>
                <w:sz w:val="24"/>
                <w:lang w:val="fr-FR"/>
              </w:rPr>
            </w:pPr>
            <w:r w:rsidRPr="007F2C58">
              <w:rPr>
                <w:rFonts w:ascii="Times New Roman" w:hAnsi="Times New Roman" w:cs="Times New Roman"/>
                <w:b/>
                <w:bCs/>
                <w:i/>
                <w:iCs/>
                <w:sz w:val="24"/>
                <w:szCs w:val="24"/>
                <w:lang w:val="sv-SE"/>
              </w:rPr>
              <w:t>Nơi nhận:</w:t>
            </w:r>
            <w:r w:rsidRPr="007F2C58">
              <w:rPr>
                <w:rFonts w:ascii="Times New Roman" w:hAnsi="Times New Roman" w:cs="Times New Roman"/>
                <w:b/>
                <w:bCs/>
                <w:i/>
                <w:iCs/>
                <w:szCs w:val="24"/>
                <w:lang w:val="sv-SE"/>
              </w:rPr>
              <w:br/>
            </w:r>
            <w:r w:rsidRPr="007F2C58">
              <w:rPr>
                <w:rFonts w:ascii="Times New Roman" w:hAnsi="Times New Roman" w:cs="Times New Roman"/>
                <w:lang w:val="sv-SE"/>
              </w:rPr>
              <w:t xml:space="preserve">- Như Điều </w:t>
            </w:r>
            <w:r w:rsidR="005572B8" w:rsidRPr="007F2C58">
              <w:rPr>
                <w:rFonts w:ascii="Times New Roman" w:hAnsi="Times New Roman" w:cs="Times New Roman"/>
                <w:lang w:val="sv-SE"/>
              </w:rPr>
              <w:t>2</w:t>
            </w:r>
            <w:r w:rsidRPr="007F2C58">
              <w:rPr>
                <w:rFonts w:ascii="Times New Roman" w:hAnsi="Times New Roman" w:cs="Times New Roman"/>
                <w:lang w:val="sv-SE"/>
              </w:rPr>
              <w:t>;</w:t>
            </w:r>
            <w:r w:rsidRPr="007F2C58">
              <w:rPr>
                <w:rFonts w:ascii="Times New Roman" w:hAnsi="Times New Roman" w:cs="Times New Roman"/>
                <w:lang w:val="sv-SE"/>
              </w:rPr>
              <w:br/>
              <w:t>- Ban lãnh đạo NHNN;</w:t>
            </w:r>
            <w:r w:rsidRPr="007F2C58">
              <w:rPr>
                <w:rFonts w:ascii="Times New Roman" w:hAnsi="Times New Roman" w:cs="Times New Roman"/>
                <w:lang w:val="sv-SE"/>
              </w:rPr>
              <w:br/>
              <w:t>- Văn phòng Chính phủ;</w:t>
            </w:r>
            <w:r w:rsidRPr="007F2C58">
              <w:rPr>
                <w:rFonts w:ascii="Times New Roman" w:hAnsi="Times New Roman" w:cs="Times New Roman"/>
                <w:lang w:val="sv-SE"/>
              </w:rPr>
              <w:br/>
              <w:t>- Bộ Tư pháp</w:t>
            </w:r>
            <w:r w:rsidR="00D73A0C" w:rsidRPr="007F2C58">
              <w:rPr>
                <w:rFonts w:ascii="Times New Roman" w:hAnsi="Times New Roman" w:cs="Times New Roman"/>
                <w:lang w:val="sv-SE"/>
              </w:rPr>
              <w:t xml:space="preserve"> (để kiểm tra)</w:t>
            </w:r>
            <w:r w:rsidRPr="007F2C58">
              <w:rPr>
                <w:rFonts w:ascii="Times New Roman" w:hAnsi="Times New Roman" w:cs="Times New Roman"/>
                <w:lang w:val="sv-SE"/>
              </w:rPr>
              <w:t>;</w:t>
            </w:r>
            <w:r w:rsidRPr="007F2C58">
              <w:rPr>
                <w:rFonts w:ascii="Times New Roman" w:hAnsi="Times New Roman" w:cs="Times New Roman"/>
                <w:lang w:val="sv-SE"/>
              </w:rPr>
              <w:br/>
              <w:t>- Công báo;</w:t>
            </w:r>
            <w:r w:rsidRPr="007F2C58">
              <w:rPr>
                <w:rFonts w:ascii="Times New Roman" w:hAnsi="Times New Roman" w:cs="Times New Roman"/>
                <w:lang w:val="sv-SE"/>
              </w:rPr>
              <w:br/>
              <w:t>- Lưu:</w:t>
            </w:r>
            <w:r w:rsidR="004F14B1" w:rsidRPr="007F2C58">
              <w:rPr>
                <w:rFonts w:ascii="Times New Roman" w:hAnsi="Times New Roman" w:cs="Times New Roman"/>
                <w:lang w:val="sv-SE"/>
              </w:rPr>
              <w:t xml:space="preserve"> </w:t>
            </w:r>
            <w:r w:rsidRPr="007F2C58">
              <w:rPr>
                <w:rFonts w:ascii="Times New Roman" w:hAnsi="Times New Roman" w:cs="Times New Roman"/>
                <w:lang w:val="sv-SE"/>
              </w:rPr>
              <w:t>VP, PC, TTGSNH</w:t>
            </w:r>
            <w:r w:rsidR="00E6222C" w:rsidRPr="007F2C58">
              <w:rPr>
                <w:rFonts w:ascii="Times New Roman" w:hAnsi="Times New Roman" w:cs="Times New Roman"/>
                <w:lang w:val="sv-SE"/>
              </w:rPr>
              <w:t>6</w:t>
            </w:r>
            <w:r w:rsidRPr="007F2C58">
              <w:rPr>
                <w:rFonts w:ascii="Times New Roman" w:hAnsi="Times New Roman" w:cs="Times New Roman"/>
                <w:lang w:val="sv-SE"/>
              </w:rPr>
              <w:t>.</w:t>
            </w:r>
          </w:p>
        </w:tc>
        <w:tc>
          <w:tcPr>
            <w:tcW w:w="4536" w:type="dxa"/>
          </w:tcPr>
          <w:p w:rsidR="002F6C09" w:rsidRPr="00BA1735" w:rsidRDefault="00DD2259" w:rsidP="00DD2259">
            <w:pPr>
              <w:spacing w:after="0" w:line="240" w:lineRule="auto"/>
              <w:ind w:right="40"/>
              <w:jc w:val="center"/>
              <w:rPr>
                <w:rFonts w:ascii="Times New Roman" w:hAnsi="Times New Roman" w:cs="Times New Roman"/>
                <w:b/>
                <w:sz w:val="24"/>
                <w:szCs w:val="26"/>
              </w:rPr>
            </w:pPr>
            <w:r w:rsidRPr="00BA1735">
              <w:rPr>
                <w:rFonts w:ascii="Times New Roman" w:hAnsi="Times New Roman" w:cs="Times New Roman"/>
                <w:b/>
                <w:sz w:val="24"/>
                <w:szCs w:val="26"/>
              </w:rPr>
              <w:t xml:space="preserve">KT. </w:t>
            </w:r>
            <w:r w:rsidR="002F6C09" w:rsidRPr="00BA1735">
              <w:rPr>
                <w:rFonts w:ascii="Times New Roman" w:hAnsi="Times New Roman" w:cs="Times New Roman"/>
                <w:b/>
                <w:sz w:val="24"/>
                <w:szCs w:val="26"/>
              </w:rPr>
              <w:t>THỐNG ĐỐC</w:t>
            </w:r>
          </w:p>
          <w:p w:rsidR="00DD2259" w:rsidRDefault="00DD2259" w:rsidP="00876F26">
            <w:pPr>
              <w:spacing w:after="0" w:line="240" w:lineRule="auto"/>
              <w:ind w:right="40"/>
              <w:jc w:val="center"/>
              <w:rPr>
                <w:rFonts w:ascii="Times New Roman" w:hAnsi="Times New Roman" w:cs="Times New Roman"/>
                <w:b/>
                <w:sz w:val="24"/>
                <w:szCs w:val="26"/>
              </w:rPr>
            </w:pPr>
            <w:r w:rsidRPr="00BA1735">
              <w:rPr>
                <w:rFonts w:ascii="Times New Roman" w:hAnsi="Times New Roman" w:cs="Times New Roman"/>
                <w:b/>
                <w:sz w:val="24"/>
                <w:szCs w:val="26"/>
              </w:rPr>
              <w:t>PHÓ THỐNG ĐỐC</w:t>
            </w:r>
          </w:p>
          <w:p w:rsidR="00876F26" w:rsidRDefault="00876F26" w:rsidP="00876F26">
            <w:pPr>
              <w:spacing w:after="0" w:line="240" w:lineRule="auto"/>
              <w:ind w:right="40"/>
              <w:jc w:val="center"/>
              <w:rPr>
                <w:rFonts w:ascii="Times New Roman" w:hAnsi="Times New Roman" w:cs="Times New Roman"/>
                <w:b/>
                <w:sz w:val="24"/>
                <w:szCs w:val="26"/>
              </w:rPr>
            </w:pPr>
          </w:p>
          <w:p w:rsidR="00876F26" w:rsidRDefault="00876F26" w:rsidP="00876F26">
            <w:pPr>
              <w:spacing w:after="0" w:line="240" w:lineRule="auto"/>
              <w:ind w:right="40"/>
              <w:jc w:val="center"/>
              <w:rPr>
                <w:rFonts w:ascii="Times New Roman" w:hAnsi="Times New Roman" w:cs="Times New Roman"/>
                <w:b/>
                <w:sz w:val="24"/>
                <w:szCs w:val="26"/>
              </w:rPr>
            </w:pPr>
          </w:p>
          <w:p w:rsidR="00876F26" w:rsidRDefault="00876F26" w:rsidP="00876F26">
            <w:pPr>
              <w:spacing w:after="0" w:line="240" w:lineRule="auto"/>
              <w:ind w:right="40"/>
              <w:jc w:val="center"/>
              <w:rPr>
                <w:rFonts w:ascii="Times New Roman" w:hAnsi="Times New Roman" w:cs="Times New Roman"/>
                <w:b/>
                <w:sz w:val="24"/>
                <w:szCs w:val="26"/>
              </w:rPr>
            </w:pPr>
          </w:p>
          <w:p w:rsidR="00876F26" w:rsidRDefault="00876F26" w:rsidP="00876F26">
            <w:pPr>
              <w:spacing w:after="0" w:line="240" w:lineRule="auto"/>
              <w:ind w:right="40"/>
              <w:jc w:val="center"/>
              <w:rPr>
                <w:rFonts w:ascii="Times New Roman" w:hAnsi="Times New Roman" w:cs="Times New Roman"/>
                <w:b/>
                <w:sz w:val="24"/>
                <w:szCs w:val="26"/>
              </w:rPr>
            </w:pPr>
          </w:p>
          <w:p w:rsidR="00876F26" w:rsidRDefault="00876F26" w:rsidP="00876F26">
            <w:pPr>
              <w:spacing w:after="0" w:line="240" w:lineRule="auto"/>
              <w:ind w:right="40"/>
              <w:jc w:val="center"/>
              <w:rPr>
                <w:rFonts w:ascii="Times New Roman" w:hAnsi="Times New Roman" w:cs="Times New Roman"/>
                <w:b/>
                <w:sz w:val="24"/>
                <w:szCs w:val="26"/>
              </w:rPr>
            </w:pPr>
          </w:p>
          <w:p w:rsidR="00876F26" w:rsidRDefault="00876F26" w:rsidP="00876F26">
            <w:pPr>
              <w:spacing w:after="0" w:line="240" w:lineRule="auto"/>
              <w:ind w:right="40"/>
              <w:jc w:val="center"/>
              <w:rPr>
                <w:rFonts w:ascii="Times New Roman" w:hAnsi="Times New Roman" w:cs="Times New Roman"/>
                <w:b/>
                <w:sz w:val="24"/>
                <w:szCs w:val="26"/>
              </w:rPr>
            </w:pPr>
          </w:p>
          <w:p w:rsidR="00876F26" w:rsidRDefault="00876F26" w:rsidP="00876F26">
            <w:pPr>
              <w:spacing w:after="0" w:line="240" w:lineRule="auto"/>
              <w:ind w:right="40"/>
              <w:jc w:val="center"/>
              <w:rPr>
                <w:rFonts w:ascii="Times New Roman" w:hAnsi="Times New Roman" w:cs="Times New Roman"/>
                <w:b/>
                <w:sz w:val="24"/>
                <w:szCs w:val="26"/>
              </w:rPr>
            </w:pPr>
          </w:p>
          <w:p w:rsidR="00876F26" w:rsidRPr="00876F26" w:rsidRDefault="00876F26" w:rsidP="00876F26">
            <w:pPr>
              <w:spacing w:after="0" w:line="240" w:lineRule="auto"/>
              <w:ind w:right="40"/>
              <w:jc w:val="center"/>
              <w:rPr>
                <w:rFonts w:ascii="Times New Roman" w:hAnsi="Times New Roman" w:cs="Times New Roman"/>
                <w:b/>
                <w:sz w:val="24"/>
                <w:szCs w:val="26"/>
              </w:rPr>
            </w:pPr>
          </w:p>
          <w:p w:rsidR="00DD2259" w:rsidRPr="002F6C09" w:rsidRDefault="00DD2259" w:rsidP="00876F26">
            <w:pPr>
              <w:spacing w:after="0" w:line="240" w:lineRule="auto"/>
              <w:ind w:right="40"/>
              <w:jc w:val="center"/>
              <w:rPr>
                <w:rFonts w:ascii="Times New Roman" w:hAnsi="Times New Roman" w:cs="Times New Roman"/>
                <w:b/>
              </w:rPr>
            </w:pPr>
            <w:r>
              <w:rPr>
                <w:rFonts w:ascii="Times New Roman" w:hAnsi="Times New Roman" w:cs="Times New Roman"/>
                <w:b/>
                <w:sz w:val="28"/>
              </w:rPr>
              <w:t>Đoàn Thái Sơn</w:t>
            </w:r>
          </w:p>
        </w:tc>
      </w:tr>
    </w:tbl>
    <w:p w:rsidR="00446355" w:rsidRDefault="00446355">
      <w:pPr>
        <w:rPr>
          <w:rFonts w:ascii="Times New Roman" w:hAnsi="Times New Roman"/>
          <w:sz w:val="28"/>
          <w:szCs w:val="28"/>
        </w:rPr>
      </w:pPr>
    </w:p>
    <w:sectPr w:rsidR="00446355" w:rsidSect="00D85F57">
      <w:headerReference w:type="default" r:id="rId12"/>
      <w:footerReference w:type="default" r:id="rId13"/>
      <w:pgSz w:w="11907" w:h="16840" w:code="9"/>
      <w:pgMar w:top="1134" w:right="1134" w:bottom="1134" w:left="1701" w:header="709" w:footer="459"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7B7" w:rsidRDefault="007437B7" w:rsidP="00277D7A">
      <w:pPr>
        <w:spacing w:after="0" w:line="240" w:lineRule="auto"/>
      </w:pPr>
      <w:r>
        <w:separator/>
      </w:r>
    </w:p>
  </w:endnote>
  <w:endnote w:type="continuationSeparator" w:id="0">
    <w:p w:rsidR="007437B7" w:rsidRDefault="007437B7" w:rsidP="00277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nTime">
    <w:altName w:val="Courier New"/>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74F" w:rsidRDefault="0053374F">
    <w:pPr>
      <w:pStyle w:val="Footer"/>
      <w:jc w:val="right"/>
    </w:pPr>
  </w:p>
  <w:p w:rsidR="0053374F" w:rsidRDefault="005337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7B7" w:rsidRDefault="007437B7" w:rsidP="00277D7A">
      <w:pPr>
        <w:spacing w:after="0" w:line="240" w:lineRule="auto"/>
      </w:pPr>
      <w:r>
        <w:separator/>
      </w:r>
    </w:p>
  </w:footnote>
  <w:footnote w:type="continuationSeparator" w:id="0">
    <w:p w:rsidR="007437B7" w:rsidRDefault="007437B7" w:rsidP="00277D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9004842"/>
      <w:docPartObj>
        <w:docPartGallery w:val="Page Numbers (Top of Page)"/>
        <w:docPartUnique/>
      </w:docPartObj>
    </w:sdtPr>
    <w:sdtEndPr>
      <w:rPr>
        <w:rFonts w:ascii="Times New Roman" w:hAnsi="Times New Roman" w:cs="Times New Roman"/>
        <w:noProof/>
        <w:sz w:val="26"/>
        <w:szCs w:val="26"/>
      </w:rPr>
    </w:sdtEndPr>
    <w:sdtContent>
      <w:p w:rsidR="004D2E50" w:rsidRPr="00997C57" w:rsidRDefault="004D2E50">
        <w:pPr>
          <w:pStyle w:val="Header"/>
          <w:jc w:val="center"/>
          <w:rPr>
            <w:rFonts w:ascii="Times New Roman" w:hAnsi="Times New Roman" w:cs="Times New Roman"/>
            <w:sz w:val="26"/>
            <w:szCs w:val="26"/>
          </w:rPr>
        </w:pPr>
        <w:r w:rsidRPr="00997C57">
          <w:rPr>
            <w:rFonts w:ascii="Times New Roman" w:hAnsi="Times New Roman" w:cs="Times New Roman"/>
            <w:sz w:val="26"/>
            <w:szCs w:val="26"/>
          </w:rPr>
          <w:fldChar w:fldCharType="begin"/>
        </w:r>
        <w:r w:rsidRPr="00997C57">
          <w:rPr>
            <w:rFonts w:ascii="Times New Roman" w:hAnsi="Times New Roman" w:cs="Times New Roman"/>
            <w:sz w:val="26"/>
            <w:szCs w:val="26"/>
          </w:rPr>
          <w:instrText xml:space="preserve"> PAGE   \* MERGEFORMAT </w:instrText>
        </w:r>
        <w:r w:rsidRPr="00997C57">
          <w:rPr>
            <w:rFonts w:ascii="Times New Roman" w:hAnsi="Times New Roman" w:cs="Times New Roman"/>
            <w:sz w:val="26"/>
            <w:szCs w:val="26"/>
          </w:rPr>
          <w:fldChar w:fldCharType="separate"/>
        </w:r>
        <w:r w:rsidR="00DF7BBA">
          <w:rPr>
            <w:rFonts w:ascii="Times New Roman" w:hAnsi="Times New Roman" w:cs="Times New Roman"/>
            <w:noProof/>
            <w:sz w:val="26"/>
            <w:szCs w:val="26"/>
          </w:rPr>
          <w:t>5</w:t>
        </w:r>
        <w:r w:rsidRPr="00997C57">
          <w:rPr>
            <w:rFonts w:ascii="Times New Roman" w:hAnsi="Times New Roman" w:cs="Times New Roman"/>
            <w:noProof/>
            <w:sz w:val="26"/>
            <w:szCs w:val="26"/>
          </w:rPr>
          <w:fldChar w:fldCharType="end"/>
        </w:r>
      </w:p>
    </w:sdtContent>
  </w:sdt>
  <w:p w:rsidR="0053374F" w:rsidRPr="007206DA" w:rsidRDefault="0053374F" w:rsidP="002B00C8">
    <w:pPr>
      <w:pStyle w:val="Header"/>
      <w:tabs>
        <w:tab w:val="left" w:pos="3150"/>
      </w:tabs>
      <w:rPr>
        <w:rFonts w:ascii="Cambria" w:hAnsi="Cambria" w:cs="Cambr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
    <w:nsid w:val="00000003"/>
    <w:multiLevelType w:val="multilevel"/>
    <w:tmpl w:val="00000002"/>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3">
    <w:nsid w:val="00000007"/>
    <w:multiLevelType w:val="multilevel"/>
    <w:tmpl w:val="00000006"/>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5">
    <w:nsid w:val="0000000B"/>
    <w:multiLevelType w:val="multilevel"/>
    <w:tmpl w:val="0000000A"/>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6">
    <w:nsid w:val="0000000D"/>
    <w:multiLevelType w:val="multilevel"/>
    <w:tmpl w:val="0000000C"/>
    <w:lvl w:ilvl="0">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1">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2">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3">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4">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5">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6">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7">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8">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abstractNum>
  <w:abstractNum w:abstractNumId="7">
    <w:nsid w:val="0000000F"/>
    <w:multiLevelType w:val="multilevel"/>
    <w:tmpl w:val="0000000E"/>
    <w:lvl w:ilvl="0">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8">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9">
    <w:nsid w:val="00000013"/>
    <w:multiLevelType w:val="multilevel"/>
    <w:tmpl w:val="00000012"/>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0">
    <w:nsid w:val="00000015"/>
    <w:multiLevelType w:val="multilevel"/>
    <w:tmpl w:val="00000014"/>
    <w:lvl w:ilvl="0">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1">
    <w:nsid w:val="00000017"/>
    <w:multiLevelType w:val="multilevel"/>
    <w:tmpl w:val="00000016"/>
    <w:lvl w:ilvl="0">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2">
    <w:nsid w:val="00000019"/>
    <w:multiLevelType w:val="multilevel"/>
    <w:tmpl w:val="00000018"/>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3">
    <w:nsid w:val="0000001B"/>
    <w:multiLevelType w:val="multilevel"/>
    <w:tmpl w:val="0000001A"/>
    <w:lvl w:ilvl="0">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4">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5">
    <w:nsid w:val="0000001F"/>
    <w:multiLevelType w:val="multilevel"/>
    <w:tmpl w:val="0000001E"/>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6">
    <w:nsid w:val="00000021"/>
    <w:multiLevelType w:val="multilevel"/>
    <w:tmpl w:val="00000020"/>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7">
    <w:nsid w:val="00000023"/>
    <w:multiLevelType w:val="multilevel"/>
    <w:tmpl w:val="00000022"/>
    <w:lvl w:ilvl="0">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8">
    <w:nsid w:val="00000025"/>
    <w:multiLevelType w:val="multilevel"/>
    <w:tmpl w:val="00000024"/>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9">
    <w:nsid w:val="00000027"/>
    <w:multiLevelType w:val="multilevel"/>
    <w:tmpl w:val="00000026"/>
    <w:lvl w:ilvl="0">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2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21">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22">
    <w:nsid w:val="0E504655"/>
    <w:multiLevelType w:val="hybridMultilevel"/>
    <w:tmpl w:val="ACA0161A"/>
    <w:lvl w:ilvl="0" w:tplc="D590972A">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nsid w:val="274C4A78"/>
    <w:multiLevelType w:val="hybridMultilevel"/>
    <w:tmpl w:val="225478A0"/>
    <w:lvl w:ilvl="0" w:tplc="93B6521A">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2FA32EFC"/>
    <w:multiLevelType w:val="hybridMultilevel"/>
    <w:tmpl w:val="2DE4E304"/>
    <w:lvl w:ilvl="0" w:tplc="93F6D1FC">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23D1A2D"/>
    <w:multiLevelType w:val="hybridMultilevel"/>
    <w:tmpl w:val="2A184B84"/>
    <w:lvl w:ilvl="0" w:tplc="4C98C94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24379A7"/>
    <w:multiLevelType w:val="hybridMultilevel"/>
    <w:tmpl w:val="77CA1A4A"/>
    <w:lvl w:ilvl="0" w:tplc="D3088894">
      <w:start w:val="1"/>
      <w:numFmt w:val="lowerLetter"/>
      <w:lvlText w:val="%1."/>
      <w:lvlJc w:val="left"/>
      <w:pPr>
        <w:tabs>
          <w:tab w:val="num" w:pos="1020"/>
        </w:tabs>
        <w:ind w:left="1020" w:hanging="360"/>
      </w:pPr>
      <w:rPr>
        <w:rFonts w:ascii="Times New Roman" w:eastAsia="Times New Roman" w:hAnsi="Times New Roman" w:cs="Times New Roman"/>
      </w:rPr>
    </w:lvl>
    <w:lvl w:ilvl="1" w:tplc="04090019">
      <w:start w:val="1"/>
      <w:numFmt w:val="lowerLetter"/>
      <w:lvlText w:val="%2."/>
      <w:lvlJc w:val="left"/>
      <w:pPr>
        <w:tabs>
          <w:tab w:val="num" w:pos="1740"/>
        </w:tabs>
        <w:ind w:left="1740" w:hanging="360"/>
      </w:pPr>
      <w:rPr>
        <w:rFonts w:cs="Times New Roman"/>
      </w:rPr>
    </w:lvl>
    <w:lvl w:ilvl="2" w:tplc="0409001B" w:tentative="1">
      <w:start w:val="1"/>
      <w:numFmt w:val="lowerRoman"/>
      <w:lvlText w:val="%3."/>
      <w:lvlJc w:val="right"/>
      <w:pPr>
        <w:tabs>
          <w:tab w:val="num" w:pos="2460"/>
        </w:tabs>
        <w:ind w:left="2460" w:hanging="180"/>
      </w:pPr>
      <w:rPr>
        <w:rFonts w:cs="Times New Roman"/>
      </w:rPr>
    </w:lvl>
    <w:lvl w:ilvl="3" w:tplc="0409000F" w:tentative="1">
      <w:start w:val="1"/>
      <w:numFmt w:val="decimal"/>
      <w:lvlText w:val="%4."/>
      <w:lvlJc w:val="left"/>
      <w:pPr>
        <w:tabs>
          <w:tab w:val="num" w:pos="3180"/>
        </w:tabs>
        <w:ind w:left="3180" w:hanging="360"/>
      </w:pPr>
      <w:rPr>
        <w:rFonts w:cs="Times New Roman"/>
      </w:rPr>
    </w:lvl>
    <w:lvl w:ilvl="4" w:tplc="04090019" w:tentative="1">
      <w:start w:val="1"/>
      <w:numFmt w:val="lowerLetter"/>
      <w:lvlText w:val="%5."/>
      <w:lvlJc w:val="left"/>
      <w:pPr>
        <w:tabs>
          <w:tab w:val="num" w:pos="3900"/>
        </w:tabs>
        <w:ind w:left="3900" w:hanging="360"/>
      </w:pPr>
      <w:rPr>
        <w:rFonts w:cs="Times New Roman"/>
      </w:rPr>
    </w:lvl>
    <w:lvl w:ilvl="5" w:tplc="0409001B" w:tentative="1">
      <w:start w:val="1"/>
      <w:numFmt w:val="lowerRoman"/>
      <w:lvlText w:val="%6."/>
      <w:lvlJc w:val="right"/>
      <w:pPr>
        <w:tabs>
          <w:tab w:val="num" w:pos="4620"/>
        </w:tabs>
        <w:ind w:left="4620" w:hanging="180"/>
      </w:pPr>
      <w:rPr>
        <w:rFonts w:cs="Times New Roman"/>
      </w:rPr>
    </w:lvl>
    <w:lvl w:ilvl="6" w:tplc="0409000F" w:tentative="1">
      <w:start w:val="1"/>
      <w:numFmt w:val="decimal"/>
      <w:lvlText w:val="%7."/>
      <w:lvlJc w:val="left"/>
      <w:pPr>
        <w:tabs>
          <w:tab w:val="num" w:pos="5340"/>
        </w:tabs>
        <w:ind w:left="5340" w:hanging="360"/>
      </w:pPr>
      <w:rPr>
        <w:rFonts w:cs="Times New Roman"/>
      </w:rPr>
    </w:lvl>
    <w:lvl w:ilvl="7" w:tplc="04090019" w:tentative="1">
      <w:start w:val="1"/>
      <w:numFmt w:val="lowerLetter"/>
      <w:lvlText w:val="%8."/>
      <w:lvlJc w:val="left"/>
      <w:pPr>
        <w:tabs>
          <w:tab w:val="num" w:pos="6060"/>
        </w:tabs>
        <w:ind w:left="6060" w:hanging="360"/>
      </w:pPr>
      <w:rPr>
        <w:rFonts w:cs="Times New Roman"/>
      </w:rPr>
    </w:lvl>
    <w:lvl w:ilvl="8" w:tplc="0409001B" w:tentative="1">
      <w:start w:val="1"/>
      <w:numFmt w:val="lowerRoman"/>
      <w:lvlText w:val="%9."/>
      <w:lvlJc w:val="right"/>
      <w:pPr>
        <w:tabs>
          <w:tab w:val="num" w:pos="6780"/>
        </w:tabs>
        <w:ind w:left="6780" w:hanging="180"/>
      </w:pPr>
      <w:rPr>
        <w:rFonts w:cs="Times New Roman"/>
      </w:rPr>
    </w:lvl>
  </w:abstractNum>
  <w:abstractNum w:abstractNumId="27">
    <w:nsid w:val="35CF7684"/>
    <w:multiLevelType w:val="hybridMultilevel"/>
    <w:tmpl w:val="9C4A2F46"/>
    <w:lvl w:ilvl="0" w:tplc="B0B6C80A">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nsid w:val="369B1756"/>
    <w:multiLevelType w:val="hybridMultilevel"/>
    <w:tmpl w:val="1E8C6512"/>
    <w:lvl w:ilvl="0" w:tplc="4B686B9E">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3A1B55F2"/>
    <w:multiLevelType w:val="hybridMultilevel"/>
    <w:tmpl w:val="3D2C45A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42492A29"/>
    <w:multiLevelType w:val="hybridMultilevel"/>
    <w:tmpl w:val="00C003F6"/>
    <w:lvl w:ilvl="0" w:tplc="BFD270AC">
      <w:start w:val="1"/>
      <w:numFmt w:val="lowerLetter"/>
      <w:lvlText w:val="%1)"/>
      <w:lvlJc w:val="left"/>
      <w:pPr>
        <w:ind w:left="394" w:hanging="360"/>
      </w:pPr>
      <w:rPr>
        <w:rFonts w:eastAsiaTheme="minorHAnsi" w:hint="default"/>
        <w:sz w:val="24"/>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31">
    <w:nsid w:val="42BC6254"/>
    <w:multiLevelType w:val="multilevel"/>
    <w:tmpl w:val="126ADCF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nsid w:val="44D6187E"/>
    <w:multiLevelType w:val="hybridMultilevel"/>
    <w:tmpl w:val="1B46B95E"/>
    <w:lvl w:ilvl="0" w:tplc="851A9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69035AA"/>
    <w:multiLevelType w:val="hybridMultilevel"/>
    <w:tmpl w:val="4F90A922"/>
    <w:lvl w:ilvl="0" w:tplc="7624CFE6">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84E244D"/>
    <w:multiLevelType w:val="hybridMultilevel"/>
    <w:tmpl w:val="D36670E2"/>
    <w:lvl w:ilvl="0" w:tplc="FB9C2D14">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4D49341C"/>
    <w:multiLevelType w:val="hybridMultilevel"/>
    <w:tmpl w:val="38A46EE6"/>
    <w:lvl w:ilvl="0" w:tplc="B22CF798">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4F636020"/>
    <w:multiLevelType w:val="hybridMultilevel"/>
    <w:tmpl w:val="2A182FB2"/>
    <w:lvl w:ilvl="0" w:tplc="4A74D334">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5086722E"/>
    <w:multiLevelType w:val="hybridMultilevel"/>
    <w:tmpl w:val="3F7CF068"/>
    <w:lvl w:ilvl="0" w:tplc="0409000F">
      <w:start w:val="1"/>
      <w:numFmt w:val="decimal"/>
      <w:lvlText w:val="%1."/>
      <w:lvlJc w:val="left"/>
      <w:pPr>
        <w:tabs>
          <w:tab w:val="num" w:pos="640"/>
        </w:tabs>
        <w:ind w:left="640" w:hanging="360"/>
      </w:pPr>
      <w:rPr>
        <w:rFonts w:hint="default"/>
      </w:rPr>
    </w:lvl>
    <w:lvl w:ilvl="1" w:tplc="04090019" w:tentative="1">
      <w:start w:val="1"/>
      <w:numFmt w:val="lowerLetter"/>
      <w:lvlText w:val="%2."/>
      <w:lvlJc w:val="left"/>
      <w:pPr>
        <w:tabs>
          <w:tab w:val="num" w:pos="1360"/>
        </w:tabs>
        <w:ind w:left="1360" w:hanging="360"/>
      </w:pPr>
    </w:lvl>
    <w:lvl w:ilvl="2" w:tplc="0409001B" w:tentative="1">
      <w:start w:val="1"/>
      <w:numFmt w:val="lowerRoman"/>
      <w:lvlText w:val="%3."/>
      <w:lvlJc w:val="right"/>
      <w:pPr>
        <w:tabs>
          <w:tab w:val="num" w:pos="2080"/>
        </w:tabs>
        <w:ind w:left="2080" w:hanging="180"/>
      </w:pPr>
    </w:lvl>
    <w:lvl w:ilvl="3" w:tplc="0409000F" w:tentative="1">
      <w:start w:val="1"/>
      <w:numFmt w:val="decimal"/>
      <w:lvlText w:val="%4."/>
      <w:lvlJc w:val="left"/>
      <w:pPr>
        <w:tabs>
          <w:tab w:val="num" w:pos="2800"/>
        </w:tabs>
        <w:ind w:left="2800" w:hanging="360"/>
      </w:pPr>
    </w:lvl>
    <w:lvl w:ilvl="4" w:tplc="04090019" w:tentative="1">
      <w:start w:val="1"/>
      <w:numFmt w:val="lowerLetter"/>
      <w:lvlText w:val="%5."/>
      <w:lvlJc w:val="left"/>
      <w:pPr>
        <w:tabs>
          <w:tab w:val="num" w:pos="3520"/>
        </w:tabs>
        <w:ind w:left="3520" w:hanging="360"/>
      </w:pPr>
    </w:lvl>
    <w:lvl w:ilvl="5" w:tplc="0409001B" w:tentative="1">
      <w:start w:val="1"/>
      <w:numFmt w:val="lowerRoman"/>
      <w:lvlText w:val="%6."/>
      <w:lvlJc w:val="right"/>
      <w:pPr>
        <w:tabs>
          <w:tab w:val="num" w:pos="4240"/>
        </w:tabs>
        <w:ind w:left="4240" w:hanging="180"/>
      </w:pPr>
    </w:lvl>
    <w:lvl w:ilvl="6" w:tplc="0409000F" w:tentative="1">
      <w:start w:val="1"/>
      <w:numFmt w:val="decimal"/>
      <w:lvlText w:val="%7."/>
      <w:lvlJc w:val="left"/>
      <w:pPr>
        <w:tabs>
          <w:tab w:val="num" w:pos="4960"/>
        </w:tabs>
        <w:ind w:left="4960" w:hanging="360"/>
      </w:pPr>
    </w:lvl>
    <w:lvl w:ilvl="7" w:tplc="04090019" w:tentative="1">
      <w:start w:val="1"/>
      <w:numFmt w:val="lowerLetter"/>
      <w:lvlText w:val="%8."/>
      <w:lvlJc w:val="left"/>
      <w:pPr>
        <w:tabs>
          <w:tab w:val="num" w:pos="5680"/>
        </w:tabs>
        <w:ind w:left="5680" w:hanging="360"/>
      </w:pPr>
    </w:lvl>
    <w:lvl w:ilvl="8" w:tplc="0409001B" w:tentative="1">
      <w:start w:val="1"/>
      <w:numFmt w:val="lowerRoman"/>
      <w:lvlText w:val="%9."/>
      <w:lvlJc w:val="right"/>
      <w:pPr>
        <w:tabs>
          <w:tab w:val="num" w:pos="6400"/>
        </w:tabs>
        <w:ind w:left="6400" w:hanging="180"/>
      </w:pPr>
    </w:lvl>
  </w:abstractNum>
  <w:abstractNum w:abstractNumId="38">
    <w:nsid w:val="54297361"/>
    <w:multiLevelType w:val="hybridMultilevel"/>
    <w:tmpl w:val="6A6075EA"/>
    <w:lvl w:ilvl="0" w:tplc="E7FA1DAA">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nsid w:val="6DE25129"/>
    <w:multiLevelType w:val="multilevel"/>
    <w:tmpl w:val="96B2C5AE"/>
    <w:lvl w:ilvl="0">
      <w:start w:val="2"/>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0">
    <w:nsid w:val="7619609E"/>
    <w:multiLevelType w:val="hybridMultilevel"/>
    <w:tmpl w:val="5CD83744"/>
    <w:lvl w:ilvl="0" w:tplc="E1B68E10">
      <w:start w:val="2"/>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8"/>
  </w:num>
  <w:num w:numId="25">
    <w:abstractNumId w:val="27"/>
  </w:num>
  <w:num w:numId="26">
    <w:abstractNumId w:val="39"/>
  </w:num>
  <w:num w:numId="27">
    <w:abstractNumId w:val="26"/>
  </w:num>
  <w:num w:numId="28">
    <w:abstractNumId w:val="23"/>
  </w:num>
  <w:num w:numId="29">
    <w:abstractNumId w:val="36"/>
  </w:num>
  <w:num w:numId="30">
    <w:abstractNumId w:val="29"/>
  </w:num>
  <w:num w:numId="31">
    <w:abstractNumId w:val="40"/>
  </w:num>
  <w:num w:numId="32">
    <w:abstractNumId w:val="24"/>
  </w:num>
  <w:num w:numId="33">
    <w:abstractNumId w:val="33"/>
  </w:num>
  <w:num w:numId="34">
    <w:abstractNumId w:val="34"/>
  </w:num>
  <w:num w:numId="35">
    <w:abstractNumId w:val="32"/>
  </w:num>
  <w:num w:numId="36">
    <w:abstractNumId w:val="38"/>
  </w:num>
  <w:num w:numId="37">
    <w:abstractNumId w:val="25"/>
  </w:num>
  <w:num w:numId="38">
    <w:abstractNumId w:val="35"/>
  </w:num>
  <w:num w:numId="39">
    <w:abstractNumId w:val="31"/>
  </w:num>
  <w:num w:numId="40">
    <w:abstractNumId w:val="37"/>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395"/>
    <w:rsid w:val="00000945"/>
    <w:rsid w:val="0000354A"/>
    <w:rsid w:val="00003BDA"/>
    <w:rsid w:val="00004C3A"/>
    <w:rsid w:val="00006CB9"/>
    <w:rsid w:val="000071EC"/>
    <w:rsid w:val="00007AFC"/>
    <w:rsid w:val="00007E54"/>
    <w:rsid w:val="00011C5E"/>
    <w:rsid w:val="00013AA9"/>
    <w:rsid w:val="00014395"/>
    <w:rsid w:val="00014755"/>
    <w:rsid w:val="00014D4E"/>
    <w:rsid w:val="00015E19"/>
    <w:rsid w:val="00017894"/>
    <w:rsid w:val="000214BF"/>
    <w:rsid w:val="000232DC"/>
    <w:rsid w:val="00023C23"/>
    <w:rsid w:val="000257D8"/>
    <w:rsid w:val="00025965"/>
    <w:rsid w:val="0002612F"/>
    <w:rsid w:val="00026DD3"/>
    <w:rsid w:val="00026F6C"/>
    <w:rsid w:val="00027060"/>
    <w:rsid w:val="00027197"/>
    <w:rsid w:val="00027395"/>
    <w:rsid w:val="00027CCB"/>
    <w:rsid w:val="000309DA"/>
    <w:rsid w:val="000329C1"/>
    <w:rsid w:val="00032B07"/>
    <w:rsid w:val="00032C08"/>
    <w:rsid w:val="000334F6"/>
    <w:rsid w:val="00034729"/>
    <w:rsid w:val="00034CFA"/>
    <w:rsid w:val="00034DC8"/>
    <w:rsid w:val="000368D3"/>
    <w:rsid w:val="000376EA"/>
    <w:rsid w:val="00037DA6"/>
    <w:rsid w:val="000418A5"/>
    <w:rsid w:val="00043A06"/>
    <w:rsid w:val="00044509"/>
    <w:rsid w:val="00044B41"/>
    <w:rsid w:val="00045D07"/>
    <w:rsid w:val="000462D6"/>
    <w:rsid w:val="000469D2"/>
    <w:rsid w:val="00046A32"/>
    <w:rsid w:val="00046CDE"/>
    <w:rsid w:val="0004749C"/>
    <w:rsid w:val="000511D4"/>
    <w:rsid w:val="00051DC9"/>
    <w:rsid w:val="00053ADA"/>
    <w:rsid w:val="000562EC"/>
    <w:rsid w:val="00060A2A"/>
    <w:rsid w:val="0006172A"/>
    <w:rsid w:val="0006268E"/>
    <w:rsid w:val="00063274"/>
    <w:rsid w:val="000654A2"/>
    <w:rsid w:val="00065949"/>
    <w:rsid w:val="00065AB9"/>
    <w:rsid w:val="0006655F"/>
    <w:rsid w:val="00067754"/>
    <w:rsid w:val="000679AA"/>
    <w:rsid w:val="000704D0"/>
    <w:rsid w:val="00070680"/>
    <w:rsid w:val="000719D1"/>
    <w:rsid w:val="000723D1"/>
    <w:rsid w:val="00073126"/>
    <w:rsid w:val="000735E2"/>
    <w:rsid w:val="00073621"/>
    <w:rsid w:val="000736E2"/>
    <w:rsid w:val="00073A0A"/>
    <w:rsid w:val="000740F4"/>
    <w:rsid w:val="00076309"/>
    <w:rsid w:val="00076E8E"/>
    <w:rsid w:val="00077498"/>
    <w:rsid w:val="0008126E"/>
    <w:rsid w:val="00081F09"/>
    <w:rsid w:val="00083983"/>
    <w:rsid w:val="00084811"/>
    <w:rsid w:val="00087A32"/>
    <w:rsid w:val="000907E6"/>
    <w:rsid w:val="000910B5"/>
    <w:rsid w:val="00091E3A"/>
    <w:rsid w:val="000922A9"/>
    <w:rsid w:val="0009300F"/>
    <w:rsid w:val="00093F46"/>
    <w:rsid w:val="000950A7"/>
    <w:rsid w:val="00096B62"/>
    <w:rsid w:val="00096B94"/>
    <w:rsid w:val="000A017F"/>
    <w:rsid w:val="000A05C6"/>
    <w:rsid w:val="000A0A65"/>
    <w:rsid w:val="000A1E1F"/>
    <w:rsid w:val="000A27AB"/>
    <w:rsid w:val="000A2BFE"/>
    <w:rsid w:val="000A3562"/>
    <w:rsid w:val="000A3BDB"/>
    <w:rsid w:val="000A4C91"/>
    <w:rsid w:val="000A5543"/>
    <w:rsid w:val="000A6204"/>
    <w:rsid w:val="000A652E"/>
    <w:rsid w:val="000A7A8C"/>
    <w:rsid w:val="000A7FC9"/>
    <w:rsid w:val="000B0DF2"/>
    <w:rsid w:val="000B142E"/>
    <w:rsid w:val="000B2172"/>
    <w:rsid w:val="000B2182"/>
    <w:rsid w:val="000B3C3E"/>
    <w:rsid w:val="000B40E5"/>
    <w:rsid w:val="000B49A6"/>
    <w:rsid w:val="000B747D"/>
    <w:rsid w:val="000B74D5"/>
    <w:rsid w:val="000B7D0F"/>
    <w:rsid w:val="000C0026"/>
    <w:rsid w:val="000C0C9F"/>
    <w:rsid w:val="000C141B"/>
    <w:rsid w:val="000C1D1A"/>
    <w:rsid w:val="000C219D"/>
    <w:rsid w:val="000C3075"/>
    <w:rsid w:val="000C33E9"/>
    <w:rsid w:val="000C3D75"/>
    <w:rsid w:val="000C42CD"/>
    <w:rsid w:val="000C5010"/>
    <w:rsid w:val="000C67E6"/>
    <w:rsid w:val="000C7AC7"/>
    <w:rsid w:val="000D059F"/>
    <w:rsid w:val="000D105D"/>
    <w:rsid w:val="000D1221"/>
    <w:rsid w:val="000D251F"/>
    <w:rsid w:val="000D3DED"/>
    <w:rsid w:val="000D6764"/>
    <w:rsid w:val="000D6924"/>
    <w:rsid w:val="000D7E45"/>
    <w:rsid w:val="000E003C"/>
    <w:rsid w:val="000E084B"/>
    <w:rsid w:val="000E3C3E"/>
    <w:rsid w:val="000E3EA4"/>
    <w:rsid w:val="000E3FDF"/>
    <w:rsid w:val="000E434D"/>
    <w:rsid w:val="000E576A"/>
    <w:rsid w:val="000E57C2"/>
    <w:rsid w:val="000E60BA"/>
    <w:rsid w:val="000E7ED4"/>
    <w:rsid w:val="000F0685"/>
    <w:rsid w:val="000F0A52"/>
    <w:rsid w:val="000F0C0E"/>
    <w:rsid w:val="000F0ED5"/>
    <w:rsid w:val="000F12D8"/>
    <w:rsid w:val="000F282C"/>
    <w:rsid w:val="000F29D6"/>
    <w:rsid w:val="000F2FAF"/>
    <w:rsid w:val="000F31DE"/>
    <w:rsid w:val="000F36AF"/>
    <w:rsid w:val="000F6378"/>
    <w:rsid w:val="001018CA"/>
    <w:rsid w:val="00102361"/>
    <w:rsid w:val="00102BC3"/>
    <w:rsid w:val="00102EED"/>
    <w:rsid w:val="00103F1F"/>
    <w:rsid w:val="0010617C"/>
    <w:rsid w:val="00107371"/>
    <w:rsid w:val="00111DD2"/>
    <w:rsid w:val="0011223B"/>
    <w:rsid w:val="00112B0A"/>
    <w:rsid w:val="001137B5"/>
    <w:rsid w:val="0011504B"/>
    <w:rsid w:val="00115272"/>
    <w:rsid w:val="00115686"/>
    <w:rsid w:val="00116D33"/>
    <w:rsid w:val="0011752F"/>
    <w:rsid w:val="001178FB"/>
    <w:rsid w:val="00117AE2"/>
    <w:rsid w:val="00120427"/>
    <w:rsid w:val="001211E5"/>
    <w:rsid w:val="00122F16"/>
    <w:rsid w:val="0012399D"/>
    <w:rsid w:val="001251AF"/>
    <w:rsid w:val="001265F9"/>
    <w:rsid w:val="00127D4E"/>
    <w:rsid w:val="00127F77"/>
    <w:rsid w:val="00130DAE"/>
    <w:rsid w:val="001310DA"/>
    <w:rsid w:val="00131BCB"/>
    <w:rsid w:val="00131C39"/>
    <w:rsid w:val="0013295C"/>
    <w:rsid w:val="00132D2B"/>
    <w:rsid w:val="0013482F"/>
    <w:rsid w:val="001357B2"/>
    <w:rsid w:val="00135A8D"/>
    <w:rsid w:val="001363A5"/>
    <w:rsid w:val="00136CB0"/>
    <w:rsid w:val="001403E7"/>
    <w:rsid w:val="00141092"/>
    <w:rsid w:val="00142413"/>
    <w:rsid w:val="00142629"/>
    <w:rsid w:val="0014270C"/>
    <w:rsid w:val="00142A08"/>
    <w:rsid w:val="00142AAA"/>
    <w:rsid w:val="00143AC3"/>
    <w:rsid w:val="00144F4F"/>
    <w:rsid w:val="00145204"/>
    <w:rsid w:val="00145B7B"/>
    <w:rsid w:val="00146313"/>
    <w:rsid w:val="00146655"/>
    <w:rsid w:val="00147FCC"/>
    <w:rsid w:val="00150284"/>
    <w:rsid w:val="00150C74"/>
    <w:rsid w:val="0015127C"/>
    <w:rsid w:val="001513DE"/>
    <w:rsid w:val="001513F3"/>
    <w:rsid w:val="0015267F"/>
    <w:rsid w:val="001532CF"/>
    <w:rsid w:val="00153683"/>
    <w:rsid w:val="00153696"/>
    <w:rsid w:val="00154DC8"/>
    <w:rsid w:val="00155490"/>
    <w:rsid w:val="00156040"/>
    <w:rsid w:val="00156E0A"/>
    <w:rsid w:val="001600EE"/>
    <w:rsid w:val="001642BD"/>
    <w:rsid w:val="0016440F"/>
    <w:rsid w:val="00165343"/>
    <w:rsid w:val="00166384"/>
    <w:rsid w:val="00166C8D"/>
    <w:rsid w:val="001675CD"/>
    <w:rsid w:val="00167716"/>
    <w:rsid w:val="001708F3"/>
    <w:rsid w:val="00170BF2"/>
    <w:rsid w:val="00170E23"/>
    <w:rsid w:val="0017119C"/>
    <w:rsid w:val="00171DDF"/>
    <w:rsid w:val="00172CCC"/>
    <w:rsid w:val="00172FBA"/>
    <w:rsid w:val="001735D1"/>
    <w:rsid w:val="00173FDF"/>
    <w:rsid w:val="0017431F"/>
    <w:rsid w:val="00175FC5"/>
    <w:rsid w:val="00176072"/>
    <w:rsid w:val="001765A0"/>
    <w:rsid w:val="00176E08"/>
    <w:rsid w:val="00180D9E"/>
    <w:rsid w:val="0018248F"/>
    <w:rsid w:val="001847C5"/>
    <w:rsid w:val="00185781"/>
    <w:rsid w:val="001861A2"/>
    <w:rsid w:val="00186743"/>
    <w:rsid w:val="0018681B"/>
    <w:rsid w:val="00187C75"/>
    <w:rsid w:val="0019124B"/>
    <w:rsid w:val="00193020"/>
    <w:rsid w:val="00193025"/>
    <w:rsid w:val="001932C2"/>
    <w:rsid w:val="001934A0"/>
    <w:rsid w:val="00194075"/>
    <w:rsid w:val="00194780"/>
    <w:rsid w:val="0019532D"/>
    <w:rsid w:val="00195A3C"/>
    <w:rsid w:val="00195F40"/>
    <w:rsid w:val="0019743D"/>
    <w:rsid w:val="00197594"/>
    <w:rsid w:val="00197670"/>
    <w:rsid w:val="00197871"/>
    <w:rsid w:val="001A0269"/>
    <w:rsid w:val="001A0E71"/>
    <w:rsid w:val="001A3D15"/>
    <w:rsid w:val="001A4069"/>
    <w:rsid w:val="001A442A"/>
    <w:rsid w:val="001A4CE6"/>
    <w:rsid w:val="001A517B"/>
    <w:rsid w:val="001A5719"/>
    <w:rsid w:val="001A596C"/>
    <w:rsid w:val="001A74AD"/>
    <w:rsid w:val="001A7D5F"/>
    <w:rsid w:val="001A7FDD"/>
    <w:rsid w:val="001B07D2"/>
    <w:rsid w:val="001B09C9"/>
    <w:rsid w:val="001B259E"/>
    <w:rsid w:val="001B273C"/>
    <w:rsid w:val="001B29AE"/>
    <w:rsid w:val="001B2A47"/>
    <w:rsid w:val="001B31EB"/>
    <w:rsid w:val="001B4565"/>
    <w:rsid w:val="001B459F"/>
    <w:rsid w:val="001B4B9F"/>
    <w:rsid w:val="001B4EF6"/>
    <w:rsid w:val="001B6208"/>
    <w:rsid w:val="001C01BE"/>
    <w:rsid w:val="001C0337"/>
    <w:rsid w:val="001C036D"/>
    <w:rsid w:val="001C1369"/>
    <w:rsid w:val="001C28EE"/>
    <w:rsid w:val="001C337D"/>
    <w:rsid w:val="001C3987"/>
    <w:rsid w:val="001C3AEC"/>
    <w:rsid w:val="001C3F51"/>
    <w:rsid w:val="001C4338"/>
    <w:rsid w:val="001C4BEB"/>
    <w:rsid w:val="001C511E"/>
    <w:rsid w:val="001C68FA"/>
    <w:rsid w:val="001C6996"/>
    <w:rsid w:val="001C6EBC"/>
    <w:rsid w:val="001C7185"/>
    <w:rsid w:val="001D03F2"/>
    <w:rsid w:val="001D1474"/>
    <w:rsid w:val="001D176B"/>
    <w:rsid w:val="001D212E"/>
    <w:rsid w:val="001D2256"/>
    <w:rsid w:val="001D3A84"/>
    <w:rsid w:val="001D402A"/>
    <w:rsid w:val="001D4918"/>
    <w:rsid w:val="001D4E37"/>
    <w:rsid w:val="001D5A61"/>
    <w:rsid w:val="001D5D75"/>
    <w:rsid w:val="001D5EC3"/>
    <w:rsid w:val="001D63A7"/>
    <w:rsid w:val="001D654E"/>
    <w:rsid w:val="001D71BA"/>
    <w:rsid w:val="001D728C"/>
    <w:rsid w:val="001D7715"/>
    <w:rsid w:val="001E04E7"/>
    <w:rsid w:val="001E1049"/>
    <w:rsid w:val="001E1178"/>
    <w:rsid w:val="001E17DC"/>
    <w:rsid w:val="001E1828"/>
    <w:rsid w:val="001E1DB8"/>
    <w:rsid w:val="001E1E1C"/>
    <w:rsid w:val="001E2047"/>
    <w:rsid w:val="001E24D3"/>
    <w:rsid w:val="001E252B"/>
    <w:rsid w:val="001E265A"/>
    <w:rsid w:val="001E462A"/>
    <w:rsid w:val="001E4740"/>
    <w:rsid w:val="001E5721"/>
    <w:rsid w:val="001E57AF"/>
    <w:rsid w:val="001E60CE"/>
    <w:rsid w:val="001E6F4C"/>
    <w:rsid w:val="001E763C"/>
    <w:rsid w:val="001F0F34"/>
    <w:rsid w:val="001F0FB2"/>
    <w:rsid w:val="001F1E7D"/>
    <w:rsid w:val="001F2807"/>
    <w:rsid w:val="001F2813"/>
    <w:rsid w:val="001F29AB"/>
    <w:rsid w:val="001F43D1"/>
    <w:rsid w:val="001F4C89"/>
    <w:rsid w:val="001F4EAD"/>
    <w:rsid w:val="001F4F7A"/>
    <w:rsid w:val="001F5B6A"/>
    <w:rsid w:val="001F5BCB"/>
    <w:rsid w:val="001F758C"/>
    <w:rsid w:val="001F7A9F"/>
    <w:rsid w:val="00202A76"/>
    <w:rsid w:val="002040D9"/>
    <w:rsid w:val="00204679"/>
    <w:rsid w:val="0020653B"/>
    <w:rsid w:val="00210A5E"/>
    <w:rsid w:val="00210F78"/>
    <w:rsid w:val="002110BD"/>
    <w:rsid w:val="00211319"/>
    <w:rsid w:val="002113B6"/>
    <w:rsid w:val="00211E18"/>
    <w:rsid w:val="002120D1"/>
    <w:rsid w:val="00213F09"/>
    <w:rsid w:val="00215F3B"/>
    <w:rsid w:val="00217379"/>
    <w:rsid w:val="00217FFA"/>
    <w:rsid w:val="002219CF"/>
    <w:rsid w:val="00223EED"/>
    <w:rsid w:val="002242F4"/>
    <w:rsid w:val="00224C2B"/>
    <w:rsid w:val="00225BF8"/>
    <w:rsid w:val="00226851"/>
    <w:rsid w:val="00226E9A"/>
    <w:rsid w:val="002279F6"/>
    <w:rsid w:val="00231C39"/>
    <w:rsid w:val="00232EF3"/>
    <w:rsid w:val="00233319"/>
    <w:rsid w:val="00234FD8"/>
    <w:rsid w:val="00235447"/>
    <w:rsid w:val="00235FD8"/>
    <w:rsid w:val="002365F4"/>
    <w:rsid w:val="00236AED"/>
    <w:rsid w:val="00236ED5"/>
    <w:rsid w:val="00237636"/>
    <w:rsid w:val="00237C8F"/>
    <w:rsid w:val="00240E06"/>
    <w:rsid w:val="00240E88"/>
    <w:rsid w:val="002427A9"/>
    <w:rsid w:val="00243088"/>
    <w:rsid w:val="0024385D"/>
    <w:rsid w:val="00246187"/>
    <w:rsid w:val="00250E73"/>
    <w:rsid w:val="00252313"/>
    <w:rsid w:val="002523B9"/>
    <w:rsid w:val="00252EDF"/>
    <w:rsid w:val="00253D21"/>
    <w:rsid w:val="00257EED"/>
    <w:rsid w:val="00260B7E"/>
    <w:rsid w:val="00261010"/>
    <w:rsid w:val="002610D4"/>
    <w:rsid w:val="00262336"/>
    <w:rsid w:val="002624C1"/>
    <w:rsid w:val="0026282F"/>
    <w:rsid w:val="00262E1C"/>
    <w:rsid w:val="00264C13"/>
    <w:rsid w:val="002658F4"/>
    <w:rsid w:val="0026643A"/>
    <w:rsid w:val="002710A1"/>
    <w:rsid w:val="00271E3F"/>
    <w:rsid w:val="00272462"/>
    <w:rsid w:val="0027356E"/>
    <w:rsid w:val="002737D0"/>
    <w:rsid w:val="00273BEF"/>
    <w:rsid w:val="00274271"/>
    <w:rsid w:val="00274489"/>
    <w:rsid w:val="0027466C"/>
    <w:rsid w:val="00275B19"/>
    <w:rsid w:val="00277148"/>
    <w:rsid w:val="00277309"/>
    <w:rsid w:val="00277D7A"/>
    <w:rsid w:val="00281621"/>
    <w:rsid w:val="00281973"/>
    <w:rsid w:val="00281A1B"/>
    <w:rsid w:val="00282080"/>
    <w:rsid w:val="002820B2"/>
    <w:rsid w:val="00282D8F"/>
    <w:rsid w:val="00282FE2"/>
    <w:rsid w:val="00283CB4"/>
    <w:rsid w:val="002842F0"/>
    <w:rsid w:val="0028535B"/>
    <w:rsid w:val="00285655"/>
    <w:rsid w:val="00287A1E"/>
    <w:rsid w:val="00290228"/>
    <w:rsid w:val="00290D00"/>
    <w:rsid w:val="002916FF"/>
    <w:rsid w:val="00291757"/>
    <w:rsid w:val="0029225B"/>
    <w:rsid w:val="0029265D"/>
    <w:rsid w:val="002928A1"/>
    <w:rsid w:val="00297242"/>
    <w:rsid w:val="00297AD2"/>
    <w:rsid w:val="002A07F6"/>
    <w:rsid w:val="002A14EA"/>
    <w:rsid w:val="002A29C8"/>
    <w:rsid w:val="002A40A9"/>
    <w:rsid w:val="002A4F1F"/>
    <w:rsid w:val="002A5380"/>
    <w:rsid w:val="002A59AB"/>
    <w:rsid w:val="002A61DF"/>
    <w:rsid w:val="002A6930"/>
    <w:rsid w:val="002A6D6F"/>
    <w:rsid w:val="002A7AE8"/>
    <w:rsid w:val="002B00C8"/>
    <w:rsid w:val="002B063D"/>
    <w:rsid w:val="002B0EB6"/>
    <w:rsid w:val="002B1124"/>
    <w:rsid w:val="002B1918"/>
    <w:rsid w:val="002B24CE"/>
    <w:rsid w:val="002B2EA1"/>
    <w:rsid w:val="002B3908"/>
    <w:rsid w:val="002B4792"/>
    <w:rsid w:val="002B74FE"/>
    <w:rsid w:val="002C1C36"/>
    <w:rsid w:val="002C247D"/>
    <w:rsid w:val="002C30D1"/>
    <w:rsid w:val="002C33B6"/>
    <w:rsid w:val="002C4819"/>
    <w:rsid w:val="002C4A6C"/>
    <w:rsid w:val="002C5ACA"/>
    <w:rsid w:val="002D087F"/>
    <w:rsid w:val="002D3006"/>
    <w:rsid w:val="002D46AE"/>
    <w:rsid w:val="002D47C4"/>
    <w:rsid w:val="002D6DBD"/>
    <w:rsid w:val="002E028F"/>
    <w:rsid w:val="002E0FDA"/>
    <w:rsid w:val="002E1B00"/>
    <w:rsid w:val="002E2245"/>
    <w:rsid w:val="002E226F"/>
    <w:rsid w:val="002E2987"/>
    <w:rsid w:val="002E31AC"/>
    <w:rsid w:val="002E3A23"/>
    <w:rsid w:val="002E4427"/>
    <w:rsid w:val="002E551B"/>
    <w:rsid w:val="002E7B05"/>
    <w:rsid w:val="002F149C"/>
    <w:rsid w:val="002F283A"/>
    <w:rsid w:val="002F2C22"/>
    <w:rsid w:val="002F3424"/>
    <w:rsid w:val="002F3BD8"/>
    <w:rsid w:val="002F42AD"/>
    <w:rsid w:val="002F4989"/>
    <w:rsid w:val="002F4F73"/>
    <w:rsid w:val="002F55C7"/>
    <w:rsid w:val="002F6911"/>
    <w:rsid w:val="002F6C09"/>
    <w:rsid w:val="002F77C5"/>
    <w:rsid w:val="00300356"/>
    <w:rsid w:val="00300939"/>
    <w:rsid w:val="003021FE"/>
    <w:rsid w:val="00302991"/>
    <w:rsid w:val="00303102"/>
    <w:rsid w:val="00304892"/>
    <w:rsid w:val="00304EB5"/>
    <w:rsid w:val="003056FB"/>
    <w:rsid w:val="00307C32"/>
    <w:rsid w:val="00310A52"/>
    <w:rsid w:val="00310B2F"/>
    <w:rsid w:val="003129E6"/>
    <w:rsid w:val="00312D2C"/>
    <w:rsid w:val="003140F6"/>
    <w:rsid w:val="00314577"/>
    <w:rsid w:val="003158BE"/>
    <w:rsid w:val="003158FE"/>
    <w:rsid w:val="003171CA"/>
    <w:rsid w:val="00317C1E"/>
    <w:rsid w:val="00321379"/>
    <w:rsid w:val="00323575"/>
    <w:rsid w:val="00324129"/>
    <w:rsid w:val="003241A0"/>
    <w:rsid w:val="00324910"/>
    <w:rsid w:val="00325983"/>
    <w:rsid w:val="00325CE5"/>
    <w:rsid w:val="00326B56"/>
    <w:rsid w:val="00330DFF"/>
    <w:rsid w:val="00331217"/>
    <w:rsid w:val="00332131"/>
    <w:rsid w:val="00332606"/>
    <w:rsid w:val="00334683"/>
    <w:rsid w:val="00335730"/>
    <w:rsid w:val="00335964"/>
    <w:rsid w:val="00336454"/>
    <w:rsid w:val="00337A12"/>
    <w:rsid w:val="00341F06"/>
    <w:rsid w:val="0034206F"/>
    <w:rsid w:val="003422EC"/>
    <w:rsid w:val="00342647"/>
    <w:rsid w:val="003426BB"/>
    <w:rsid w:val="00342EB9"/>
    <w:rsid w:val="00343631"/>
    <w:rsid w:val="00343966"/>
    <w:rsid w:val="00343CFD"/>
    <w:rsid w:val="00345C32"/>
    <w:rsid w:val="00346B7A"/>
    <w:rsid w:val="0034747F"/>
    <w:rsid w:val="00347A06"/>
    <w:rsid w:val="00350221"/>
    <w:rsid w:val="00350377"/>
    <w:rsid w:val="0035082E"/>
    <w:rsid w:val="00350BDC"/>
    <w:rsid w:val="00350CA0"/>
    <w:rsid w:val="00350E2B"/>
    <w:rsid w:val="00351278"/>
    <w:rsid w:val="00352EF1"/>
    <w:rsid w:val="0035338A"/>
    <w:rsid w:val="0035350D"/>
    <w:rsid w:val="003538F2"/>
    <w:rsid w:val="003551BE"/>
    <w:rsid w:val="003556C0"/>
    <w:rsid w:val="0035612A"/>
    <w:rsid w:val="00356579"/>
    <w:rsid w:val="00356AC8"/>
    <w:rsid w:val="00357FD2"/>
    <w:rsid w:val="0036071B"/>
    <w:rsid w:val="003618E4"/>
    <w:rsid w:val="003622CF"/>
    <w:rsid w:val="003626EE"/>
    <w:rsid w:val="00364E63"/>
    <w:rsid w:val="00365818"/>
    <w:rsid w:val="00365DDF"/>
    <w:rsid w:val="003664D6"/>
    <w:rsid w:val="00366674"/>
    <w:rsid w:val="00366AFD"/>
    <w:rsid w:val="00366B03"/>
    <w:rsid w:val="00367917"/>
    <w:rsid w:val="00367D88"/>
    <w:rsid w:val="003708CE"/>
    <w:rsid w:val="00370981"/>
    <w:rsid w:val="00371140"/>
    <w:rsid w:val="003720E3"/>
    <w:rsid w:val="003723FC"/>
    <w:rsid w:val="00372CEF"/>
    <w:rsid w:val="00373319"/>
    <w:rsid w:val="00374F9B"/>
    <w:rsid w:val="00375E2B"/>
    <w:rsid w:val="00375FA0"/>
    <w:rsid w:val="00377175"/>
    <w:rsid w:val="0037763A"/>
    <w:rsid w:val="003777FB"/>
    <w:rsid w:val="00377B55"/>
    <w:rsid w:val="00377D87"/>
    <w:rsid w:val="00380455"/>
    <w:rsid w:val="00380C5F"/>
    <w:rsid w:val="003816D3"/>
    <w:rsid w:val="00381A33"/>
    <w:rsid w:val="00382009"/>
    <w:rsid w:val="00383399"/>
    <w:rsid w:val="003859F7"/>
    <w:rsid w:val="00385D44"/>
    <w:rsid w:val="00387ABC"/>
    <w:rsid w:val="00387BB7"/>
    <w:rsid w:val="00387FEA"/>
    <w:rsid w:val="0039032A"/>
    <w:rsid w:val="003904B3"/>
    <w:rsid w:val="0039415E"/>
    <w:rsid w:val="00395204"/>
    <w:rsid w:val="00395376"/>
    <w:rsid w:val="00395798"/>
    <w:rsid w:val="003974FB"/>
    <w:rsid w:val="00397941"/>
    <w:rsid w:val="00397A6D"/>
    <w:rsid w:val="003A0377"/>
    <w:rsid w:val="003A1A30"/>
    <w:rsid w:val="003A204F"/>
    <w:rsid w:val="003A3C27"/>
    <w:rsid w:val="003A43CC"/>
    <w:rsid w:val="003A4ACE"/>
    <w:rsid w:val="003A5046"/>
    <w:rsid w:val="003A5798"/>
    <w:rsid w:val="003A5F75"/>
    <w:rsid w:val="003A6258"/>
    <w:rsid w:val="003A64CD"/>
    <w:rsid w:val="003B0CE8"/>
    <w:rsid w:val="003B0E32"/>
    <w:rsid w:val="003B3696"/>
    <w:rsid w:val="003B4EFC"/>
    <w:rsid w:val="003B51FD"/>
    <w:rsid w:val="003B551F"/>
    <w:rsid w:val="003B560A"/>
    <w:rsid w:val="003B62E2"/>
    <w:rsid w:val="003B79BF"/>
    <w:rsid w:val="003C1FB0"/>
    <w:rsid w:val="003C2600"/>
    <w:rsid w:val="003C4446"/>
    <w:rsid w:val="003D0598"/>
    <w:rsid w:val="003D0626"/>
    <w:rsid w:val="003D0C2E"/>
    <w:rsid w:val="003D106A"/>
    <w:rsid w:val="003D127D"/>
    <w:rsid w:val="003D19FA"/>
    <w:rsid w:val="003D2790"/>
    <w:rsid w:val="003D3869"/>
    <w:rsid w:val="003D4339"/>
    <w:rsid w:val="003D435D"/>
    <w:rsid w:val="003D498E"/>
    <w:rsid w:val="003D580E"/>
    <w:rsid w:val="003D6288"/>
    <w:rsid w:val="003D6F3D"/>
    <w:rsid w:val="003D779D"/>
    <w:rsid w:val="003E0446"/>
    <w:rsid w:val="003E07EB"/>
    <w:rsid w:val="003E09B3"/>
    <w:rsid w:val="003E1219"/>
    <w:rsid w:val="003E241C"/>
    <w:rsid w:val="003E4956"/>
    <w:rsid w:val="003E4F19"/>
    <w:rsid w:val="003E51ED"/>
    <w:rsid w:val="003E5E38"/>
    <w:rsid w:val="003E68CB"/>
    <w:rsid w:val="003E6E7C"/>
    <w:rsid w:val="003E6EB3"/>
    <w:rsid w:val="003E76BC"/>
    <w:rsid w:val="003E7922"/>
    <w:rsid w:val="003F084A"/>
    <w:rsid w:val="003F3F79"/>
    <w:rsid w:val="003F4897"/>
    <w:rsid w:val="003F6932"/>
    <w:rsid w:val="003F7A92"/>
    <w:rsid w:val="0040000D"/>
    <w:rsid w:val="004008D4"/>
    <w:rsid w:val="00400A39"/>
    <w:rsid w:val="00402411"/>
    <w:rsid w:val="00402ECC"/>
    <w:rsid w:val="00403760"/>
    <w:rsid w:val="0040376A"/>
    <w:rsid w:val="00404697"/>
    <w:rsid w:val="0040600A"/>
    <w:rsid w:val="0040670D"/>
    <w:rsid w:val="004069A4"/>
    <w:rsid w:val="0040792C"/>
    <w:rsid w:val="004106F3"/>
    <w:rsid w:val="00410AC9"/>
    <w:rsid w:val="00410CB6"/>
    <w:rsid w:val="00410E59"/>
    <w:rsid w:val="00410EED"/>
    <w:rsid w:val="0041129D"/>
    <w:rsid w:val="00411B0E"/>
    <w:rsid w:val="0041307A"/>
    <w:rsid w:val="0041326A"/>
    <w:rsid w:val="00413B63"/>
    <w:rsid w:val="0041451F"/>
    <w:rsid w:val="00414AB3"/>
    <w:rsid w:val="0041517A"/>
    <w:rsid w:val="004155CE"/>
    <w:rsid w:val="004162F2"/>
    <w:rsid w:val="00421682"/>
    <w:rsid w:val="00422925"/>
    <w:rsid w:val="00422E01"/>
    <w:rsid w:val="00423DCB"/>
    <w:rsid w:val="00424C09"/>
    <w:rsid w:val="004259CF"/>
    <w:rsid w:val="00425C00"/>
    <w:rsid w:val="00426CBB"/>
    <w:rsid w:val="004272C3"/>
    <w:rsid w:val="004275C0"/>
    <w:rsid w:val="00427626"/>
    <w:rsid w:val="00430081"/>
    <w:rsid w:val="0043146C"/>
    <w:rsid w:val="004314A8"/>
    <w:rsid w:val="004337E4"/>
    <w:rsid w:val="00433F3E"/>
    <w:rsid w:val="0043464A"/>
    <w:rsid w:val="00436EF2"/>
    <w:rsid w:val="00437052"/>
    <w:rsid w:val="00437484"/>
    <w:rsid w:val="00437FEF"/>
    <w:rsid w:val="00440398"/>
    <w:rsid w:val="00441EB1"/>
    <w:rsid w:val="00442889"/>
    <w:rsid w:val="00442F75"/>
    <w:rsid w:val="004449C0"/>
    <w:rsid w:val="00445D43"/>
    <w:rsid w:val="00446355"/>
    <w:rsid w:val="004467DF"/>
    <w:rsid w:val="00450E5E"/>
    <w:rsid w:val="00450FAB"/>
    <w:rsid w:val="004515A0"/>
    <w:rsid w:val="00451671"/>
    <w:rsid w:val="00452B6D"/>
    <w:rsid w:val="00453054"/>
    <w:rsid w:val="00453B8E"/>
    <w:rsid w:val="004550E9"/>
    <w:rsid w:val="004551D5"/>
    <w:rsid w:val="00455583"/>
    <w:rsid w:val="004559DD"/>
    <w:rsid w:val="00456A04"/>
    <w:rsid w:val="0045759E"/>
    <w:rsid w:val="00457B52"/>
    <w:rsid w:val="004608A2"/>
    <w:rsid w:val="00462518"/>
    <w:rsid w:val="00462E13"/>
    <w:rsid w:val="004630BC"/>
    <w:rsid w:val="00463FEF"/>
    <w:rsid w:val="00464D0D"/>
    <w:rsid w:val="00466B6B"/>
    <w:rsid w:val="00466DD8"/>
    <w:rsid w:val="004671A6"/>
    <w:rsid w:val="004706D4"/>
    <w:rsid w:val="00470DEF"/>
    <w:rsid w:val="00472016"/>
    <w:rsid w:val="004727CE"/>
    <w:rsid w:val="00472D70"/>
    <w:rsid w:val="0047377F"/>
    <w:rsid w:val="00473F7B"/>
    <w:rsid w:val="0047412C"/>
    <w:rsid w:val="00474A21"/>
    <w:rsid w:val="004754B7"/>
    <w:rsid w:val="004754ED"/>
    <w:rsid w:val="00475941"/>
    <w:rsid w:val="00475F82"/>
    <w:rsid w:val="00476B61"/>
    <w:rsid w:val="00480E88"/>
    <w:rsid w:val="00480F89"/>
    <w:rsid w:val="00482CA4"/>
    <w:rsid w:val="00484D16"/>
    <w:rsid w:val="0048505E"/>
    <w:rsid w:val="00486051"/>
    <w:rsid w:val="00486BEF"/>
    <w:rsid w:val="0049123A"/>
    <w:rsid w:val="0049159E"/>
    <w:rsid w:val="00492F45"/>
    <w:rsid w:val="004932BD"/>
    <w:rsid w:val="00497084"/>
    <w:rsid w:val="004A11A3"/>
    <w:rsid w:val="004A2B79"/>
    <w:rsid w:val="004A2CF6"/>
    <w:rsid w:val="004A34D2"/>
    <w:rsid w:val="004A3FD3"/>
    <w:rsid w:val="004A41D2"/>
    <w:rsid w:val="004A5E48"/>
    <w:rsid w:val="004A648A"/>
    <w:rsid w:val="004B05D0"/>
    <w:rsid w:val="004B0BD4"/>
    <w:rsid w:val="004B0E75"/>
    <w:rsid w:val="004B1C1F"/>
    <w:rsid w:val="004B2642"/>
    <w:rsid w:val="004B4C77"/>
    <w:rsid w:val="004B4E7D"/>
    <w:rsid w:val="004B5A06"/>
    <w:rsid w:val="004B5FAE"/>
    <w:rsid w:val="004B64DA"/>
    <w:rsid w:val="004C0D37"/>
    <w:rsid w:val="004C0EA3"/>
    <w:rsid w:val="004C1004"/>
    <w:rsid w:val="004C100B"/>
    <w:rsid w:val="004C3ECD"/>
    <w:rsid w:val="004C4E4A"/>
    <w:rsid w:val="004C57E8"/>
    <w:rsid w:val="004C6613"/>
    <w:rsid w:val="004C7D63"/>
    <w:rsid w:val="004D01B2"/>
    <w:rsid w:val="004D07C8"/>
    <w:rsid w:val="004D08EA"/>
    <w:rsid w:val="004D0F62"/>
    <w:rsid w:val="004D1906"/>
    <w:rsid w:val="004D1E19"/>
    <w:rsid w:val="004D2E50"/>
    <w:rsid w:val="004D49D3"/>
    <w:rsid w:val="004D50EC"/>
    <w:rsid w:val="004D5B56"/>
    <w:rsid w:val="004D6334"/>
    <w:rsid w:val="004D69A6"/>
    <w:rsid w:val="004E04A5"/>
    <w:rsid w:val="004E256A"/>
    <w:rsid w:val="004E2CB2"/>
    <w:rsid w:val="004E2E29"/>
    <w:rsid w:val="004E4515"/>
    <w:rsid w:val="004E4B9A"/>
    <w:rsid w:val="004E5ED3"/>
    <w:rsid w:val="004E731D"/>
    <w:rsid w:val="004E7A78"/>
    <w:rsid w:val="004E7F98"/>
    <w:rsid w:val="004F14B1"/>
    <w:rsid w:val="004F187A"/>
    <w:rsid w:val="004F48E9"/>
    <w:rsid w:val="004F49D3"/>
    <w:rsid w:val="004F56CE"/>
    <w:rsid w:val="004F5AB7"/>
    <w:rsid w:val="004F6646"/>
    <w:rsid w:val="004F712F"/>
    <w:rsid w:val="004F71AC"/>
    <w:rsid w:val="004F76C2"/>
    <w:rsid w:val="005025C2"/>
    <w:rsid w:val="0050343A"/>
    <w:rsid w:val="00503B33"/>
    <w:rsid w:val="00504B3E"/>
    <w:rsid w:val="00505A2E"/>
    <w:rsid w:val="00506BCF"/>
    <w:rsid w:val="00507814"/>
    <w:rsid w:val="005100A2"/>
    <w:rsid w:val="0051066C"/>
    <w:rsid w:val="0051085D"/>
    <w:rsid w:val="00511067"/>
    <w:rsid w:val="005111E1"/>
    <w:rsid w:val="0051219F"/>
    <w:rsid w:val="005127EB"/>
    <w:rsid w:val="00513B5E"/>
    <w:rsid w:val="005150B2"/>
    <w:rsid w:val="00515FE6"/>
    <w:rsid w:val="00516979"/>
    <w:rsid w:val="00516C98"/>
    <w:rsid w:val="00516E64"/>
    <w:rsid w:val="0051785C"/>
    <w:rsid w:val="00517AC2"/>
    <w:rsid w:val="005202F7"/>
    <w:rsid w:val="0052053E"/>
    <w:rsid w:val="00520D92"/>
    <w:rsid w:val="00520E11"/>
    <w:rsid w:val="00522A05"/>
    <w:rsid w:val="00522F55"/>
    <w:rsid w:val="00526066"/>
    <w:rsid w:val="0052646B"/>
    <w:rsid w:val="0052687F"/>
    <w:rsid w:val="005274B2"/>
    <w:rsid w:val="005279ED"/>
    <w:rsid w:val="00527E3C"/>
    <w:rsid w:val="0053164E"/>
    <w:rsid w:val="00532B56"/>
    <w:rsid w:val="00532B69"/>
    <w:rsid w:val="00533036"/>
    <w:rsid w:val="005332C0"/>
    <w:rsid w:val="0053374F"/>
    <w:rsid w:val="005339CA"/>
    <w:rsid w:val="00533C5D"/>
    <w:rsid w:val="00533EFB"/>
    <w:rsid w:val="00533FAB"/>
    <w:rsid w:val="005340AC"/>
    <w:rsid w:val="005342A8"/>
    <w:rsid w:val="0053460C"/>
    <w:rsid w:val="00534796"/>
    <w:rsid w:val="00534CBE"/>
    <w:rsid w:val="0053616C"/>
    <w:rsid w:val="005369DC"/>
    <w:rsid w:val="00536AB2"/>
    <w:rsid w:val="00536D37"/>
    <w:rsid w:val="00540318"/>
    <w:rsid w:val="0054096F"/>
    <w:rsid w:val="0054251A"/>
    <w:rsid w:val="005427CA"/>
    <w:rsid w:val="00542D3D"/>
    <w:rsid w:val="00543DE4"/>
    <w:rsid w:val="0054614F"/>
    <w:rsid w:val="00550530"/>
    <w:rsid w:val="00550C39"/>
    <w:rsid w:val="00551AD8"/>
    <w:rsid w:val="00552430"/>
    <w:rsid w:val="005527DE"/>
    <w:rsid w:val="005538B1"/>
    <w:rsid w:val="005538BC"/>
    <w:rsid w:val="0055576F"/>
    <w:rsid w:val="00556023"/>
    <w:rsid w:val="00556107"/>
    <w:rsid w:val="00557253"/>
    <w:rsid w:val="005572B8"/>
    <w:rsid w:val="00561024"/>
    <w:rsid w:val="0056103F"/>
    <w:rsid w:val="00561ADB"/>
    <w:rsid w:val="00563745"/>
    <w:rsid w:val="00567B2E"/>
    <w:rsid w:val="00570769"/>
    <w:rsid w:val="00570ADD"/>
    <w:rsid w:val="00570D96"/>
    <w:rsid w:val="005710BE"/>
    <w:rsid w:val="00571453"/>
    <w:rsid w:val="00572F22"/>
    <w:rsid w:val="005752A4"/>
    <w:rsid w:val="005756C0"/>
    <w:rsid w:val="005758F1"/>
    <w:rsid w:val="005768DB"/>
    <w:rsid w:val="00576D08"/>
    <w:rsid w:val="0057786D"/>
    <w:rsid w:val="005801AF"/>
    <w:rsid w:val="005802D2"/>
    <w:rsid w:val="005808B8"/>
    <w:rsid w:val="00580C0C"/>
    <w:rsid w:val="00580D5B"/>
    <w:rsid w:val="0058162A"/>
    <w:rsid w:val="00581666"/>
    <w:rsid w:val="005828A5"/>
    <w:rsid w:val="00583B12"/>
    <w:rsid w:val="00583B26"/>
    <w:rsid w:val="005846AF"/>
    <w:rsid w:val="00585BB4"/>
    <w:rsid w:val="00585F92"/>
    <w:rsid w:val="00586222"/>
    <w:rsid w:val="00587DA2"/>
    <w:rsid w:val="005908A3"/>
    <w:rsid w:val="00590F26"/>
    <w:rsid w:val="00592703"/>
    <w:rsid w:val="005929E0"/>
    <w:rsid w:val="00592F8E"/>
    <w:rsid w:val="00593238"/>
    <w:rsid w:val="00594D10"/>
    <w:rsid w:val="005958F3"/>
    <w:rsid w:val="005965E8"/>
    <w:rsid w:val="00597048"/>
    <w:rsid w:val="005A0A65"/>
    <w:rsid w:val="005A0C4A"/>
    <w:rsid w:val="005A0E03"/>
    <w:rsid w:val="005A0E3F"/>
    <w:rsid w:val="005A100F"/>
    <w:rsid w:val="005A10AB"/>
    <w:rsid w:val="005A24DD"/>
    <w:rsid w:val="005A3421"/>
    <w:rsid w:val="005A3FBE"/>
    <w:rsid w:val="005A4793"/>
    <w:rsid w:val="005A5426"/>
    <w:rsid w:val="005A682D"/>
    <w:rsid w:val="005A7288"/>
    <w:rsid w:val="005A7758"/>
    <w:rsid w:val="005B040F"/>
    <w:rsid w:val="005B13B9"/>
    <w:rsid w:val="005B190A"/>
    <w:rsid w:val="005B2D6B"/>
    <w:rsid w:val="005B30DF"/>
    <w:rsid w:val="005B37FA"/>
    <w:rsid w:val="005B3B4E"/>
    <w:rsid w:val="005B46A1"/>
    <w:rsid w:val="005B4785"/>
    <w:rsid w:val="005B5E58"/>
    <w:rsid w:val="005B5FD3"/>
    <w:rsid w:val="005C0118"/>
    <w:rsid w:val="005C01E1"/>
    <w:rsid w:val="005C0C48"/>
    <w:rsid w:val="005C0FB0"/>
    <w:rsid w:val="005C120E"/>
    <w:rsid w:val="005C1CA5"/>
    <w:rsid w:val="005C1CF8"/>
    <w:rsid w:val="005C265A"/>
    <w:rsid w:val="005C33A1"/>
    <w:rsid w:val="005C341F"/>
    <w:rsid w:val="005C59DF"/>
    <w:rsid w:val="005C70B1"/>
    <w:rsid w:val="005C7A2F"/>
    <w:rsid w:val="005C7CEC"/>
    <w:rsid w:val="005D0D21"/>
    <w:rsid w:val="005D2EB0"/>
    <w:rsid w:val="005D31CC"/>
    <w:rsid w:val="005D337F"/>
    <w:rsid w:val="005D37CF"/>
    <w:rsid w:val="005D3D89"/>
    <w:rsid w:val="005D3D8C"/>
    <w:rsid w:val="005D499D"/>
    <w:rsid w:val="005D58B7"/>
    <w:rsid w:val="005D6734"/>
    <w:rsid w:val="005D6C0B"/>
    <w:rsid w:val="005D7097"/>
    <w:rsid w:val="005E049E"/>
    <w:rsid w:val="005E0A9E"/>
    <w:rsid w:val="005E1E40"/>
    <w:rsid w:val="005F0863"/>
    <w:rsid w:val="005F1471"/>
    <w:rsid w:val="005F2B80"/>
    <w:rsid w:val="005F325D"/>
    <w:rsid w:val="005F32EA"/>
    <w:rsid w:val="005F45DA"/>
    <w:rsid w:val="005F4987"/>
    <w:rsid w:val="005F4B4F"/>
    <w:rsid w:val="005F591D"/>
    <w:rsid w:val="005F76EB"/>
    <w:rsid w:val="005F7AAF"/>
    <w:rsid w:val="00600A15"/>
    <w:rsid w:val="0060109E"/>
    <w:rsid w:val="00602543"/>
    <w:rsid w:val="00602D6C"/>
    <w:rsid w:val="00603E2E"/>
    <w:rsid w:val="006045F3"/>
    <w:rsid w:val="006048D4"/>
    <w:rsid w:val="00604BA8"/>
    <w:rsid w:val="006057EC"/>
    <w:rsid w:val="00605BF3"/>
    <w:rsid w:val="00606712"/>
    <w:rsid w:val="0061011C"/>
    <w:rsid w:val="006114BC"/>
    <w:rsid w:val="00611C8B"/>
    <w:rsid w:val="00612F7F"/>
    <w:rsid w:val="006140AD"/>
    <w:rsid w:val="00615A0B"/>
    <w:rsid w:val="0061605A"/>
    <w:rsid w:val="00616900"/>
    <w:rsid w:val="00616A65"/>
    <w:rsid w:val="00617091"/>
    <w:rsid w:val="0061759A"/>
    <w:rsid w:val="00617A4D"/>
    <w:rsid w:val="00617C68"/>
    <w:rsid w:val="006206C6"/>
    <w:rsid w:val="00620A2D"/>
    <w:rsid w:val="00620FEC"/>
    <w:rsid w:val="00621708"/>
    <w:rsid w:val="00622313"/>
    <w:rsid w:val="006237BD"/>
    <w:rsid w:val="00623946"/>
    <w:rsid w:val="00623B9A"/>
    <w:rsid w:val="006243B4"/>
    <w:rsid w:val="00624559"/>
    <w:rsid w:val="00624BF0"/>
    <w:rsid w:val="00625B0C"/>
    <w:rsid w:val="0062632E"/>
    <w:rsid w:val="00627A36"/>
    <w:rsid w:val="00631B75"/>
    <w:rsid w:val="0063241E"/>
    <w:rsid w:val="00632E0C"/>
    <w:rsid w:val="00635F85"/>
    <w:rsid w:val="006379B6"/>
    <w:rsid w:val="00641B78"/>
    <w:rsid w:val="00641C09"/>
    <w:rsid w:val="00642944"/>
    <w:rsid w:val="0065035A"/>
    <w:rsid w:val="00650BDE"/>
    <w:rsid w:val="00650FA9"/>
    <w:rsid w:val="00651266"/>
    <w:rsid w:val="006532DD"/>
    <w:rsid w:val="006537E6"/>
    <w:rsid w:val="0065395F"/>
    <w:rsid w:val="00653C86"/>
    <w:rsid w:val="00653F3C"/>
    <w:rsid w:val="00654E15"/>
    <w:rsid w:val="00655858"/>
    <w:rsid w:val="00655D61"/>
    <w:rsid w:val="0065609F"/>
    <w:rsid w:val="0065646D"/>
    <w:rsid w:val="006570F2"/>
    <w:rsid w:val="00657B8C"/>
    <w:rsid w:val="006601F5"/>
    <w:rsid w:val="00660C8B"/>
    <w:rsid w:val="00660D34"/>
    <w:rsid w:val="0066266E"/>
    <w:rsid w:val="006638A7"/>
    <w:rsid w:val="00663CE9"/>
    <w:rsid w:val="00663CFE"/>
    <w:rsid w:val="006644EA"/>
    <w:rsid w:val="00664734"/>
    <w:rsid w:val="00665432"/>
    <w:rsid w:val="00665725"/>
    <w:rsid w:val="00665E33"/>
    <w:rsid w:val="00667955"/>
    <w:rsid w:val="00667B9E"/>
    <w:rsid w:val="00667BC7"/>
    <w:rsid w:val="00670379"/>
    <w:rsid w:val="006704A9"/>
    <w:rsid w:val="006720C9"/>
    <w:rsid w:val="00673D3E"/>
    <w:rsid w:val="0067438A"/>
    <w:rsid w:val="00674EAC"/>
    <w:rsid w:val="006751AF"/>
    <w:rsid w:val="0067553A"/>
    <w:rsid w:val="006769AF"/>
    <w:rsid w:val="0067787D"/>
    <w:rsid w:val="0068110A"/>
    <w:rsid w:val="0068121E"/>
    <w:rsid w:val="0068139C"/>
    <w:rsid w:val="00681818"/>
    <w:rsid w:val="006827F5"/>
    <w:rsid w:val="00687046"/>
    <w:rsid w:val="00690182"/>
    <w:rsid w:val="0069157B"/>
    <w:rsid w:val="00692274"/>
    <w:rsid w:val="006928C3"/>
    <w:rsid w:val="006931AA"/>
    <w:rsid w:val="00693BBC"/>
    <w:rsid w:val="00695F4F"/>
    <w:rsid w:val="00696E39"/>
    <w:rsid w:val="0069718F"/>
    <w:rsid w:val="0069792F"/>
    <w:rsid w:val="006A1A7E"/>
    <w:rsid w:val="006A1C0B"/>
    <w:rsid w:val="006A3065"/>
    <w:rsid w:val="006A4689"/>
    <w:rsid w:val="006A6462"/>
    <w:rsid w:val="006A69A0"/>
    <w:rsid w:val="006A7092"/>
    <w:rsid w:val="006A76B7"/>
    <w:rsid w:val="006A7B6B"/>
    <w:rsid w:val="006A7C57"/>
    <w:rsid w:val="006B0B0F"/>
    <w:rsid w:val="006B0B80"/>
    <w:rsid w:val="006B0ED1"/>
    <w:rsid w:val="006B135C"/>
    <w:rsid w:val="006B2223"/>
    <w:rsid w:val="006B2B10"/>
    <w:rsid w:val="006B2BDA"/>
    <w:rsid w:val="006B3C7A"/>
    <w:rsid w:val="006B55C0"/>
    <w:rsid w:val="006B65C3"/>
    <w:rsid w:val="006B6E45"/>
    <w:rsid w:val="006B79A7"/>
    <w:rsid w:val="006C02C3"/>
    <w:rsid w:val="006C062B"/>
    <w:rsid w:val="006C0E1B"/>
    <w:rsid w:val="006C1797"/>
    <w:rsid w:val="006C2036"/>
    <w:rsid w:val="006C4915"/>
    <w:rsid w:val="006C56E5"/>
    <w:rsid w:val="006C5F51"/>
    <w:rsid w:val="006C627E"/>
    <w:rsid w:val="006D0789"/>
    <w:rsid w:val="006D0C46"/>
    <w:rsid w:val="006D0C8B"/>
    <w:rsid w:val="006D162E"/>
    <w:rsid w:val="006D18B1"/>
    <w:rsid w:val="006D1D64"/>
    <w:rsid w:val="006D2949"/>
    <w:rsid w:val="006D4A07"/>
    <w:rsid w:val="006D54C3"/>
    <w:rsid w:val="006D5508"/>
    <w:rsid w:val="006D6120"/>
    <w:rsid w:val="006D659D"/>
    <w:rsid w:val="006D7A56"/>
    <w:rsid w:val="006E06D7"/>
    <w:rsid w:val="006E1576"/>
    <w:rsid w:val="006E18D1"/>
    <w:rsid w:val="006E2AFE"/>
    <w:rsid w:val="006E3209"/>
    <w:rsid w:val="006E3B2A"/>
    <w:rsid w:val="006E3BF2"/>
    <w:rsid w:val="006E4ED3"/>
    <w:rsid w:val="006E65FC"/>
    <w:rsid w:val="006E6F32"/>
    <w:rsid w:val="006F03EA"/>
    <w:rsid w:val="006F1B8E"/>
    <w:rsid w:val="006F28AC"/>
    <w:rsid w:val="006F2B43"/>
    <w:rsid w:val="006F2E2D"/>
    <w:rsid w:val="006F30D3"/>
    <w:rsid w:val="006F579F"/>
    <w:rsid w:val="006F754B"/>
    <w:rsid w:val="006F7BD1"/>
    <w:rsid w:val="00701A2F"/>
    <w:rsid w:val="00702358"/>
    <w:rsid w:val="00702979"/>
    <w:rsid w:val="00703397"/>
    <w:rsid w:val="00704F50"/>
    <w:rsid w:val="00704F7E"/>
    <w:rsid w:val="00705998"/>
    <w:rsid w:val="00705F96"/>
    <w:rsid w:val="00706443"/>
    <w:rsid w:val="00706E6C"/>
    <w:rsid w:val="00707D58"/>
    <w:rsid w:val="0071028C"/>
    <w:rsid w:val="007103F9"/>
    <w:rsid w:val="0071090B"/>
    <w:rsid w:val="007111DF"/>
    <w:rsid w:val="00712312"/>
    <w:rsid w:val="00712566"/>
    <w:rsid w:val="007127E4"/>
    <w:rsid w:val="00712D93"/>
    <w:rsid w:val="00713B97"/>
    <w:rsid w:val="00713F78"/>
    <w:rsid w:val="007143B4"/>
    <w:rsid w:val="007148AB"/>
    <w:rsid w:val="00716A6B"/>
    <w:rsid w:val="007173EE"/>
    <w:rsid w:val="00717738"/>
    <w:rsid w:val="0072024C"/>
    <w:rsid w:val="0072027E"/>
    <w:rsid w:val="007207B7"/>
    <w:rsid w:val="00720F05"/>
    <w:rsid w:val="00722150"/>
    <w:rsid w:val="00722738"/>
    <w:rsid w:val="00722FDC"/>
    <w:rsid w:val="00723B4C"/>
    <w:rsid w:val="00726BBC"/>
    <w:rsid w:val="00727822"/>
    <w:rsid w:val="00727A72"/>
    <w:rsid w:val="00731DB3"/>
    <w:rsid w:val="007320FA"/>
    <w:rsid w:val="00733DAF"/>
    <w:rsid w:val="00734884"/>
    <w:rsid w:val="00736699"/>
    <w:rsid w:val="00736AAE"/>
    <w:rsid w:val="00740C6E"/>
    <w:rsid w:val="00741064"/>
    <w:rsid w:val="007426E2"/>
    <w:rsid w:val="00742CDB"/>
    <w:rsid w:val="007437B7"/>
    <w:rsid w:val="007439E8"/>
    <w:rsid w:val="00743C4C"/>
    <w:rsid w:val="00744C9A"/>
    <w:rsid w:val="0074531C"/>
    <w:rsid w:val="00745389"/>
    <w:rsid w:val="00745572"/>
    <w:rsid w:val="00745E20"/>
    <w:rsid w:val="007461E1"/>
    <w:rsid w:val="00747121"/>
    <w:rsid w:val="0075014C"/>
    <w:rsid w:val="0075023C"/>
    <w:rsid w:val="0075026B"/>
    <w:rsid w:val="007502A2"/>
    <w:rsid w:val="007511BF"/>
    <w:rsid w:val="007525EE"/>
    <w:rsid w:val="00752ADD"/>
    <w:rsid w:val="00753234"/>
    <w:rsid w:val="0075375B"/>
    <w:rsid w:val="00753C81"/>
    <w:rsid w:val="007564E3"/>
    <w:rsid w:val="00756EC9"/>
    <w:rsid w:val="00757BFF"/>
    <w:rsid w:val="0076027D"/>
    <w:rsid w:val="007606CF"/>
    <w:rsid w:val="00760E3E"/>
    <w:rsid w:val="007621BB"/>
    <w:rsid w:val="00762260"/>
    <w:rsid w:val="00762B48"/>
    <w:rsid w:val="007647CA"/>
    <w:rsid w:val="00765FE3"/>
    <w:rsid w:val="0076607C"/>
    <w:rsid w:val="007671D7"/>
    <w:rsid w:val="00767B36"/>
    <w:rsid w:val="00767CC7"/>
    <w:rsid w:val="0077036A"/>
    <w:rsid w:val="00770EDC"/>
    <w:rsid w:val="00770FCC"/>
    <w:rsid w:val="00771F9E"/>
    <w:rsid w:val="007733B4"/>
    <w:rsid w:val="00773B27"/>
    <w:rsid w:val="007740A6"/>
    <w:rsid w:val="00774DBF"/>
    <w:rsid w:val="00774F55"/>
    <w:rsid w:val="007751DE"/>
    <w:rsid w:val="007755A5"/>
    <w:rsid w:val="0077635B"/>
    <w:rsid w:val="007763FA"/>
    <w:rsid w:val="007778E1"/>
    <w:rsid w:val="0077795F"/>
    <w:rsid w:val="007779BA"/>
    <w:rsid w:val="00781F9D"/>
    <w:rsid w:val="00782614"/>
    <w:rsid w:val="00783000"/>
    <w:rsid w:val="00783A7C"/>
    <w:rsid w:val="00783DA5"/>
    <w:rsid w:val="00785036"/>
    <w:rsid w:val="00786DFD"/>
    <w:rsid w:val="007873DF"/>
    <w:rsid w:val="0079007D"/>
    <w:rsid w:val="0079082E"/>
    <w:rsid w:val="007917B6"/>
    <w:rsid w:val="00792A2C"/>
    <w:rsid w:val="00792CB6"/>
    <w:rsid w:val="00793551"/>
    <w:rsid w:val="0079433E"/>
    <w:rsid w:val="00794D4D"/>
    <w:rsid w:val="00795204"/>
    <w:rsid w:val="0079562C"/>
    <w:rsid w:val="00795D1A"/>
    <w:rsid w:val="00796030"/>
    <w:rsid w:val="00796083"/>
    <w:rsid w:val="007969A4"/>
    <w:rsid w:val="00796BD7"/>
    <w:rsid w:val="007978AD"/>
    <w:rsid w:val="007A18AF"/>
    <w:rsid w:val="007A2032"/>
    <w:rsid w:val="007A286A"/>
    <w:rsid w:val="007A2AF8"/>
    <w:rsid w:val="007A2D1D"/>
    <w:rsid w:val="007A359A"/>
    <w:rsid w:val="007A44B3"/>
    <w:rsid w:val="007A4663"/>
    <w:rsid w:val="007A4E08"/>
    <w:rsid w:val="007A5362"/>
    <w:rsid w:val="007A5BB6"/>
    <w:rsid w:val="007A73AD"/>
    <w:rsid w:val="007A79DD"/>
    <w:rsid w:val="007B0AB9"/>
    <w:rsid w:val="007B0D40"/>
    <w:rsid w:val="007B2A95"/>
    <w:rsid w:val="007B30C6"/>
    <w:rsid w:val="007B385F"/>
    <w:rsid w:val="007B3C91"/>
    <w:rsid w:val="007B4D1F"/>
    <w:rsid w:val="007B50BF"/>
    <w:rsid w:val="007B5910"/>
    <w:rsid w:val="007B60D4"/>
    <w:rsid w:val="007B6AB5"/>
    <w:rsid w:val="007C1B51"/>
    <w:rsid w:val="007C1F92"/>
    <w:rsid w:val="007C651C"/>
    <w:rsid w:val="007C7D0D"/>
    <w:rsid w:val="007D02FB"/>
    <w:rsid w:val="007D2C3B"/>
    <w:rsid w:val="007D34A1"/>
    <w:rsid w:val="007D4454"/>
    <w:rsid w:val="007D4AE2"/>
    <w:rsid w:val="007D5726"/>
    <w:rsid w:val="007D5B0C"/>
    <w:rsid w:val="007D75A4"/>
    <w:rsid w:val="007E0620"/>
    <w:rsid w:val="007E0757"/>
    <w:rsid w:val="007E0EE2"/>
    <w:rsid w:val="007E1A4A"/>
    <w:rsid w:val="007E232C"/>
    <w:rsid w:val="007E2F43"/>
    <w:rsid w:val="007E33D9"/>
    <w:rsid w:val="007E7963"/>
    <w:rsid w:val="007F011E"/>
    <w:rsid w:val="007F15CE"/>
    <w:rsid w:val="007F1C7E"/>
    <w:rsid w:val="007F1D48"/>
    <w:rsid w:val="007F286F"/>
    <w:rsid w:val="007F2C58"/>
    <w:rsid w:val="007F6818"/>
    <w:rsid w:val="007F6EAB"/>
    <w:rsid w:val="008002B5"/>
    <w:rsid w:val="00800369"/>
    <w:rsid w:val="00800EC8"/>
    <w:rsid w:val="00801014"/>
    <w:rsid w:val="00802940"/>
    <w:rsid w:val="0080341D"/>
    <w:rsid w:val="00803DC6"/>
    <w:rsid w:val="0080486F"/>
    <w:rsid w:val="00804A18"/>
    <w:rsid w:val="0080592A"/>
    <w:rsid w:val="00806842"/>
    <w:rsid w:val="008068C9"/>
    <w:rsid w:val="008069AD"/>
    <w:rsid w:val="0081075A"/>
    <w:rsid w:val="008118EA"/>
    <w:rsid w:val="00812A2B"/>
    <w:rsid w:val="008154EA"/>
    <w:rsid w:val="00820463"/>
    <w:rsid w:val="0082079B"/>
    <w:rsid w:val="00820D06"/>
    <w:rsid w:val="008215DD"/>
    <w:rsid w:val="00821CB8"/>
    <w:rsid w:val="008228D1"/>
    <w:rsid w:val="00822B64"/>
    <w:rsid w:val="008233B1"/>
    <w:rsid w:val="00823AA4"/>
    <w:rsid w:val="00823C88"/>
    <w:rsid w:val="00823DC1"/>
    <w:rsid w:val="00824C56"/>
    <w:rsid w:val="00824D21"/>
    <w:rsid w:val="00824DF9"/>
    <w:rsid w:val="0082603C"/>
    <w:rsid w:val="00827D45"/>
    <w:rsid w:val="00830ED2"/>
    <w:rsid w:val="0083128C"/>
    <w:rsid w:val="00832C6B"/>
    <w:rsid w:val="00832DA4"/>
    <w:rsid w:val="00832F9A"/>
    <w:rsid w:val="0083303C"/>
    <w:rsid w:val="008343D9"/>
    <w:rsid w:val="00834746"/>
    <w:rsid w:val="008349C8"/>
    <w:rsid w:val="008352A2"/>
    <w:rsid w:val="00835641"/>
    <w:rsid w:val="00836F6F"/>
    <w:rsid w:val="008378CD"/>
    <w:rsid w:val="00837FD3"/>
    <w:rsid w:val="008400DB"/>
    <w:rsid w:val="00840DA0"/>
    <w:rsid w:val="0084297D"/>
    <w:rsid w:val="00843382"/>
    <w:rsid w:val="0084421B"/>
    <w:rsid w:val="00844315"/>
    <w:rsid w:val="00844C6A"/>
    <w:rsid w:val="00846951"/>
    <w:rsid w:val="008470DF"/>
    <w:rsid w:val="008477A6"/>
    <w:rsid w:val="008478C5"/>
    <w:rsid w:val="00847CF6"/>
    <w:rsid w:val="008503A6"/>
    <w:rsid w:val="00850AFA"/>
    <w:rsid w:val="00850C08"/>
    <w:rsid w:val="00851324"/>
    <w:rsid w:val="00851477"/>
    <w:rsid w:val="00851851"/>
    <w:rsid w:val="00852186"/>
    <w:rsid w:val="00853D58"/>
    <w:rsid w:val="00854260"/>
    <w:rsid w:val="0085567C"/>
    <w:rsid w:val="008573F0"/>
    <w:rsid w:val="00857A17"/>
    <w:rsid w:val="00860C0A"/>
    <w:rsid w:val="0086117E"/>
    <w:rsid w:val="00861324"/>
    <w:rsid w:val="00861980"/>
    <w:rsid w:val="008619B2"/>
    <w:rsid w:val="00861E9F"/>
    <w:rsid w:val="0086242F"/>
    <w:rsid w:val="00862706"/>
    <w:rsid w:val="00862986"/>
    <w:rsid w:val="00862D3D"/>
    <w:rsid w:val="008644FF"/>
    <w:rsid w:val="0086456D"/>
    <w:rsid w:val="00864927"/>
    <w:rsid w:val="00864AC0"/>
    <w:rsid w:val="00864DFE"/>
    <w:rsid w:val="00866E80"/>
    <w:rsid w:val="00870884"/>
    <w:rsid w:val="00870E2B"/>
    <w:rsid w:val="00870E3B"/>
    <w:rsid w:val="0087177E"/>
    <w:rsid w:val="0087194F"/>
    <w:rsid w:val="008727B2"/>
    <w:rsid w:val="008727F2"/>
    <w:rsid w:val="0087280F"/>
    <w:rsid w:val="00873818"/>
    <w:rsid w:val="00873CD6"/>
    <w:rsid w:val="0087410C"/>
    <w:rsid w:val="00875430"/>
    <w:rsid w:val="00876F26"/>
    <w:rsid w:val="00877636"/>
    <w:rsid w:val="00877696"/>
    <w:rsid w:val="00877DA4"/>
    <w:rsid w:val="00880726"/>
    <w:rsid w:val="0088130A"/>
    <w:rsid w:val="00881E85"/>
    <w:rsid w:val="00883AA4"/>
    <w:rsid w:val="00883B0C"/>
    <w:rsid w:val="00883CC0"/>
    <w:rsid w:val="008861CB"/>
    <w:rsid w:val="00887BEF"/>
    <w:rsid w:val="0089024A"/>
    <w:rsid w:val="00890738"/>
    <w:rsid w:val="00891541"/>
    <w:rsid w:val="00891CC2"/>
    <w:rsid w:val="00893728"/>
    <w:rsid w:val="00893AFE"/>
    <w:rsid w:val="008957FF"/>
    <w:rsid w:val="00896445"/>
    <w:rsid w:val="00897465"/>
    <w:rsid w:val="0089781B"/>
    <w:rsid w:val="00897A99"/>
    <w:rsid w:val="008A1198"/>
    <w:rsid w:val="008A12A2"/>
    <w:rsid w:val="008A166A"/>
    <w:rsid w:val="008A2F1D"/>
    <w:rsid w:val="008A3FA8"/>
    <w:rsid w:val="008A4785"/>
    <w:rsid w:val="008A4FF9"/>
    <w:rsid w:val="008A5942"/>
    <w:rsid w:val="008A6D8F"/>
    <w:rsid w:val="008A6DD1"/>
    <w:rsid w:val="008B09F1"/>
    <w:rsid w:val="008B2130"/>
    <w:rsid w:val="008B3335"/>
    <w:rsid w:val="008B431B"/>
    <w:rsid w:val="008B45E5"/>
    <w:rsid w:val="008B4B96"/>
    <w:rsid w:val="008B5B89"/>
    <w:rsid w:val="008B618D"/>
    <w:rsid w:val="008B654A"/>
    <w:rsid w:val="008B7251"/>
    <w:rsid w:val="008B75AC"/>
    <w:rsid w:val="008C0BA4"/>
    <w:rsid w:val="008C1FF0"/>
    <w:rsid w:val="008C23CC"/>
    <w:rsid w:val="008C249D"/>
    <w:rsid w:val="008C25C2"/>
    <w:rsid w:val="008C2E3C"/>
    <w:rsid w:val="008C3417"/>
    <w:rsid w:val="008C39DA"/>
    <w:rsid w:val="008C7934"/>
    <w:rsid w:val="008D0FF0"/>
    <w:rsid w:val="008D12D0"/>
    <w:rsid w:val="008D390B"/>
    <w:rsid w:val="008D561D"/>
    <w:rsid w:val="008D6C89"/>
    <w:rsid w:val="008E0D22"/>
    <w:rsid w:val="008E22C4"/>
    <w:rsid w:val="008E37FD"/>
    <w:rsid w:val="008E4B89"/>
    <w:rsid w:val="008E4BA4"/>
    <w:rsid w:val="008E4E8F"/>
    <w:rsid w:val="008E585C"/>
    <w:rsid w:val="008E67F2"/>
    <w:rsid w:val="008E6B88"/>
    <w:rsid w:val="008E72AC"/>
    <w:rsid w:val="008E780C"/>
    <w:rsid w:val="008F1078"/>
    <w:rsid w:val="008F540E"/>
    <w:rsid w:val="008F5A49"/>
    <w:rsid w:val="008F7B1D"/>
    <w:rsid w:val="008F7B4B"/>
    <w:rsid w:val="008F7D4E"/>
    <w:rsid w:val="00901CF8"/>
    <w:rsid w:val="00901D73"/>
    <w:rsid w:val="00902715"/>
    <w:rsid w:val="00905160"/>
    <w:rsid w:val="009059E0"/>
    <w:rsid w:val="00906D92"/>
    <w:rsid w:val="00907557"/>
    <w:rsid w:val="009109A6"/>
    <w:rsid w:val="0091127E"/>
    <w:rsid w:val="00911985"/>
    <w:rsid w:val="00911C45"/>
    <w:rsid w:val="00912182"/>
    <w:rsid w:val="00912689"/>
    <w:rsid w:val="0091293F"/>
    <w:rsid w:val="00912BEA"/>
    <w:rsid w:val="00912C1C"/>
    <w:rsid w:val="00912D39"/>
    <w:rsid w:val="00913744"/>
    <w:rsid w:val="00913DA7"/>
    <w:rsid w:val="0091553C"/>
    <w:rsid w:val="009157AB"/>
    <w:rsid w:val="009157B3"/>
    <w:rsid w:val="00915B52"/>
    <w:rsid w:val="00916D03"/>
    <w:rsid w:val="00916F13"/>
    <w:rsid w:val="00917302"/>
    <w:rsid w:val="00920E90"/>
    <w:rsid w:val="00921206"/>
    <w:rsid w:val="009220E5"/>
    <w:rsid w:val="0092230D"/>
    <w:rsid w:val="009226C7"/>
    <w:rsid w:val="00924744"/>
    <w:rsid w:val="00925945"/>
    <w:rsid w:val="00925C37"/>
    <w:rsid w:val="00925FFD"/>
    <w:rsid w:val="0092641B"/>
    <w:rsid w:val="00926A11"/>
    <w:rsid w:val="0092753E"/>
    <w:rsid w:val="009275A7"/>
    <w:rsid w:val="00927B53"/>
    <w:rsid w:val="00931AE3"/>
    <w:rsid w:val="00933790"/>
    <w:rsid w:val="00933BDC"/>
    <w:rsid w:val="009353F6"/>
    <w:rsid w:val="009358D0"/>
    <w:rsid w:val="0093642E"/>
    <w:rsid w:val="009368F6"/>
    <w:rsid w:val="00936E54"/>
    <w:rsid w:val="00936EA0"/>
    <w:rsid w:val="00937C91"/>
    <w:rsid w:val="00937E5B"/>
    <w:rsid w:val="00940FE4"/>
    <w:rsid w:val="0094110F"/>
    <w:rsid w:val="009413F6"/>
    <w:rsid w:val="00941F01"/>
    <w:rsid w:val="00942713"/>
    <w:rsid w:val="00942BC9"/>
    <w:rsid w:val="00942D46"/>
    <w:rsid w:val="00943840"/>
    <w:rsid w:val="00943B90"/>
    <w:rsid w:val="009444B0"/>
    <w:rsid w:val="00947332"/>
    <w:rsid w:val="00950026"/>
    <w:rsid w:val="009509B6"/>
    <w:rsid w:val="00950D31"/>
    <w:rsid w:val="0095234F"/>
    <w:rsid w:val="00954734"/>
    <w:rsid w:val="00954C1B"/>
    <w:rsid w:val="00956467"/>
    <w:rsid w:val="00957CCD"/>
    <w:rsid w:val="00957E15"/>
    <w:rsid w:val="00960429"/>
    <w:rsid w:val="00960BE8"/>
    <w:rsid w:val="00960FD4"/>
    <w:rsid w:val="0096118C"/>
    <w:rsid w:val="00961B17"/>
    <w:rsid w:val="00962A7A"/>
    <w:rsid w:val="00963366"/>
    <w:rsid w:val="00963C58"/>
    <w:rsid w:val="00963CF3"/>
    <w:rsid w:val="009656F0"/>
    <w:rsid w:val="00966062"/>
    <w:rsid w:val="00970546"/>
    <w:rsid w:val="00970831"/>
    <w:rsid w:val="009712B2"/>
    <w:rsid w:val="00971806"/>
    <w:rsid w:val="0097222F"/>
    <w:rsid w:val="00972F4C"/>
    <w:rsid w:val="0097366F"/>
    <w:rsid w:val="00974110"/>
    <w:rsid w:val="00975204"/>
    <w:rsid w:val="00977E9F"/>
    <w:rsid w:val="00980052"/>
    <w:rsid w:val="00980754"/>
    <w:rsid w:val="009811FC"/>
    <w:rsid w:val="00981688"/>
    <w:rsid w:val="009817A0"/>
    <w:rsid w:val="0098388B"/>
    <w:rsid w:val="00985BB1"/>
    <w:rsid w:val="00985C4A"/>
    <w:rsid w:val="00985F1C"/>
    <w:rsid w:val="00986FF7"/>
    <w:rsid w:val="009911CF"/>
    <w:rsid w:val="009913E7"/>
    <w:rsid w:val="009917F6"/>
    <w:rsid w:val="009922A2"/>
    <w:rsid w:val="00993274"/>
    <w:rsid w:val="00993603"/>
    <w:rsid w:val="009936FB"/>
    <w:rsid w:val="00993C8E"/>
    <w:rsid w:val="009943BD"/>
    <w:rsid w:val="00994CD1"/>
    <w:rsid w:val="00995102"/>
    <w:rsid w:val="00995261"/>
    <w:rsid w:val="00995704"/>
    <w:rsid w:val="009958BF"/>
    <w:rsid w:val="00995B9D"/>
    <w:rsid w:val="009979B2"/>
    <w:rsid w:val="00997C57"/>
    <w:rsid w:val="00997DF1"/>
    <w:rsid w:val="00997F23"/>
    <w:rsid w:val="009A06AC"/>
    <w:rsid w:val="009A06DD"/>
    <w:rsid w:val="009A159B"/>
    <w:rsid w:val="009A1942"/>
    <w:rsid w:val="009A48EC"/>
    <w:rsid w:val="009A544C"/>
    <w:rsid w:val="009A5B43"/>
    <w:rsid w:val="009A5F46"/>
    <w:rsid w:val="009A629D"/>
    <w:rsid w:val="009A68BA"/>
    <w:rsid w:val="009A69B9"/>
    <w:rsid w:val="009A7313"/>
    <w:rsid w:val="009A7B16"/>
    <w:rsid w:val="009A7ECD"/>
    <w:rsid w:val="009B0A87"/>
    <w:rsid w:val="009B1B2A"/>
    <w:rsid w:val="009B29B5"/>
    <w:rsid w:val="009B3687"/>
    <w:rsid w:val="009B6DB2"/>
    <w:rsid w:val="009C03C9"/>
    <w:rsid w:val="009C2746"/>
    <w:rsid w:val="009C2B36"/>
    <w:rsid w:val="009C3B99"/>
    <w:rsid w:val="009C69FD"/>
    <w:rsid w:val="009C6A63"/>
    <w:rsid w:val="009D1137"/>
    <w:rsid w:val="009D1711"/>
    <w:rsid w:val="009D1A88"/>
    <w:rsid w:val="009D2DB0"/>
    <w:rsid w:val="009D329D"/>
    <w:rsid w:val="009D4672"/>
    <w:rsid w:val="009D4C74"/>
    <w:rsid w:val="009D52DA"/>
    <w:rsid w:val="009D558E"/>
    <w:rsid w:val="009D56F5"/>
    <w:rsid w:val="009D5D70"/>
    <w:rsid w:val="009E0AE2"/>
    <w:rsid w:val="009E5254"/>
    <w:rsid w:val="009E6B5D"/>
    <w:rsid w:val="009E6D2C"/>
    <w:rsid w:val="009E75DD"/>
    <w:rsid w:val="009E7DAE"/>
    <w:rsid w:val="009F0719"/>
    <w:rsid w:val="009F13D3"/>
    <w:rsid w:val="009F1781"/>
    <w:rsid w:val="009F2135"/>
    <w:rsid w:val="009F22A2"/>
    <w:rsid w:val="009F3C5B"/>
    <w:rsid w:val="009F52E1"/>
    <w:rsid w:val="00A00E88"/>
    <w:rsid w:val="00A0170F"/>
    <w:rsid w:val="00A02A5F"/>
    <w:rsid w:val="00A02ABB"/>
    <w:rsid w:val="00A03E74"/>
    <w:rsid w:val="00A05365"/>
    <w:rsid w:val="00A0674A"/>
    <w:rsid w:val="00A0698E"/>
    <w:rsid w:val="00A07110"/>
    <w:rsid w:val="00A07678"/>
    <w:rsid w:val="00A10007"/>
    <w:rsid w:val="00A10AE1"/>
    <w:rsid w:val="00A10F13"/>
    <w:rsid w:val="00A110D9"/>
    <w:rsid w:val="00A11AC8"/>
    <w:rsid w:val="00A12614"/>
    <w:rsid w:val="00A1262C"/>
    <w:rsid w:val="00A13FD7"/>
    <w:rsid w:val="00A14C93"/>
    <w:rsid w:val="00A15C66"/>
    <w:rsid w:val="00A15D45"/>
    <w:rsid w:val="00A15F7D"/>
    <w:rsid w:val="00A17DCC"/>
    <w:rsid w:val="00A17FD0"/>
    <w:rsid w:val="00A20BE5"/>
    <w:rsid w:val="00A22C4C"/>
    <w:rsid w:val="00A232C8"/>
    <w:rsid w:val="00A23BFC"/>
    <w:rsid w:val="00A24CC9"/>
    <w:rsid w:val="00A24D76"/>
    <w:rsid w:val="00A25597"/>
    <w:rsid w:val="00A2599F"/>
    <w:rsid w:val="00A25D7A"/>
    <w:rsid w:val="00A2620B"/>
    <w:rsid w:val="00A263DA"/>
    <w:rsid w:val="00A26B18"/>
    <w:rsid w:val="00A276EF"/>
    <w:rsid w:val="00A30F72"/>
    <w:rsid w:val="00A31438"/>
    <w:rsid w:val="00A3189D"/>
    <w:rsid w:val="00A31B1A"/>
    <w:rsid w:val="00A31CD0"/>
    <w:rsid w:val="00A32399"/>
    <w:rsid w:val="00A32E78"/>
    <w:rsid w:val="00A345C8"/>
    <w:rsid w:val="00A359B4"/>
    <w:rsid w:val="00A3637C"/>
    <w:rsid w:val="00A3695F"/>
    <w:rsid w:val="00A369CB"/>
    <w:rsid w:val="00A37941"/>
    <w:rsid w:val="00A37A4B"/>
    <w:rsid w:val="00A40951"/>
    <w:rsid w:val="00A415FB"/>
    <w:rsid w:val="00A4275B"/>
    <w:rsid w:val="00A42903"/>
    <w:rsid w:val="00A43D13"/>
    <w:rsid w:val="00A43F6B"/>
    <w:rsid w:val="00A44C94"/>
    <w:rsid w:val="00A4587B"/>
    <w:rsid w:val="00A4785A"/>
    <w:rsid w:val="00A47F2A"/>
    <w:rsid w:val="00A51940"/>
    <w:rsid w:val="00A5482A"/>
    <w:rsid w:val="00A54A62"/>
    <w:rsid w:val="00A55162"/>
    <w:rsid w:val="00A56204"/>
    <w:rsid w:val="00A575FE"/>
    <w:rsid w:val="00A57BC3"/>
    <w:rsid w:val="00A607E5"/>
    <w:rsid w:val="00A6133E"/>
    <w:rsid w:val="00A61FBD"/>
    <w:rsid w:val="00A6224A"/>
    <w:rsid w:val="00A6247F"/>
    <w:rsid w:val="00A631AA"/>
    <w:rsid w:val="00A635E8"/>
    <w:rsid w:val="00A6368D"/>
    <w:rsid w:val="00A6407C"/>
    <w:rsid w:val="00A64A4E"/>
    <w:rsid w:val="00A64C88"/>
    <w:rsid w:val="00A65142"/>
    <w:rsid w:val="00A6531B"/>
    <w:rsid w:val="00A707A3"/>
    <w:rsid w:val="00A73262"/>
    <w:rsid w:val="00A74A90"/>
    <w:rsid w:val="00A75119"/>
    <w:rsid w:val="00A75CB4"/>
    <w:rsid w:val="00A76025"/>
    <w:rsid w:val="00A76F69"/>
    <w:rsid w:val="00A776FE"/>
    <w:rsid w:val="00A80065"/>
    <w:rsid w:val="00A8133C"/>
    <w:rsid w:val="00A82539"/>
    <w:rsid w:val="00A82908"/>
    <w:rsid w:val="00A8377E"/>
    <w:rsid w:val="00A83852"/>
    <w:rsid w:val="00A83AD2"/>
    <w:rsid w:val="00A84693"/>
    <w:rsid w:val="00A84A93"/>
    <w:rsid w:val="00A874FE"/>
    <w:rsid w:val="00A87D5B"/>
    <w:rsid w:val="00A87FA3"/>
    <w:rsid w:val="00A9056F"/>
    <w:rsid w:val="00A909A5"/>
    <w:rsid w:val="00A91841"/>
    <w:rsid w:val="00A92CE2"/>
    <w:rsid w:val="00A93136"/>
    <w:rsid w:val="00A9321F"/>
    <w:rsid w:val="00A94CE9"/>
    <w:rsid w:val="00A96769"/>
    <w:rsid w:val="00A970E4"/>
    <w:rsid w:val="00AA3E59"/>
    <w:rsid w:val="00AA4574"/>
    <w:rsid w:val="00AA4633"/>
    <w:rsid w:val="00AA5AAB"/>
    <w:rsid w:val="00AA5B28"/>
    <w:rsid w:val="00AA61BF"/>
    <w:rsid w:val="00AA6A42"/>
    <w:rsid w:val="00AA73B9"/>
    <w:rsid w:val="00AA7938"/>
    <w:rsid w:val="00AB021C"/>
    <w:rsid w:val="00AB1AED"/>
    <w:rsid w:val="00AB3005"/>
    <w:rsid w:val="00AB3693"/>
    <w:rsid w:val="00AB497D"/>
    <w:rsid w:val="00AB5376"/>
    <w:rsid w:val="00AB5DBF"/>
    <w:rsid w:val="00AB6096"/>
    <w:rsid w:val="00AB6190"/>
    <w:rsid w:val="00AB65A4"/>
    <w:rsid w:val="00AB75C7"/>
    <w:rsid w:val="00AB7A8F"/>
    <w:rsid w:val="00AB7D0D"/>
    <w:rsid w:val="00AB7D3E"/>
    <w:rsid w:val="00AC0E11"/>
    <w:rsid w:val="00AC22B6"/>
    <w:rsid w:val="00AC26A5"/>
    <w:rsid w:val="00AC29A7"/>
    <w:rsid w:val="00AC2CD8"/>
    <w:rsid w:val="00AC311D"/>
    <w:rsid w:val="00AC4775"/>
    <w:rsid w:val="00AC523A"/>
    <w:rsid w:val="00AC5862"/>
    <w:rsid w:val="00AC5B36"/>
    <w:rsid w:val="00AC736D"/>
    <w:rsid w:val="00AD0E11"/>
    <w:rsid w:val="00AD11F0"/>
    <w:rsid w:val="00AD20AD"/>
    <w:rsid w:val="00AD3692"/>
    <w:rsid w:val="00AD37A3"/>
    <w:rsid w:val="00AD3B14"/>
    <w:rsid w:val="00AD3B6E"/>
    <w:rsid w:val="00AD5433"/>
    <w:rsid w:val="00AD5498"/>
    <w:rsid w:val="00AD5F19"/>
    <w:rsid w:val="00AD6CA1"/>
    <w:rsid w:val="00AE02BF"/>
    <w:rsid w:val="00AE0B33"/>
    <w:rsid w:val="00AE249B"/>
    <w:rsid w:val="00AE36ED"/>
    <w:rsid w:val="00AE5213"/>
    <w:rsid w:val="00AE6BC4"/>
    <w:rsid w:val="00AE7036"/>
    <w:rsid w:val="00AE77D6"/>
    <w:rsid w:val="00AE7AC9"/>
    <w:rsid w:val="00AF1001"/>
    <w:rsid w:val="00AF182A"/>
    <w:rsid w:val="00AF32B9"/>
    <w:rsid w:val="00AF3D45"/>
    <w:rsid w:val="00AF481D"/>
    <w:rsid w:val="00AF48B8"/>
    <w:rsid w:val="00AF49AB"/>
    <w:rsid w:val="00AF56F5"/>
    <w:rsid w:val="00AF5B47"/>
    <w:rsid w:val="00B00BB6"/>
    <w:rsid w:val="00B03976"/>
    <w:rsid w:val="00B03E9A"/>
    <w:rsid w:val="00B05B84"/>
    <w:rsid w:val="00B05BE9"/>
    <w:rsid w:val="00B11A0F"/>
    <w:rsid w:val="00B129AE"/>
    <w:rsid w:val="00B12DCC"/>
    <w:rsid w:val="00B12EFE"/>
    <w:rsid w:val="00B13784"/>
    <w:rsid w:val="00B14FD9"/>
    <w:rsid w:val="00B15737"/>
    <w:rsid w:val="00B17822"/>
    <w:rsid w:val="00B2262C"/>
    <w:rsid w:val="00B22D29"/>
    <w:rsid w:val="00B22D83"/>
    <w:rsid w:val="00B22DD6"/>
    <w:rsid w:val="00B24630"/>
    <w:rsid w:val="00B24DE2"/>
    <w:rsid w:val="00B25457"/>
    <w:rsid w:val="00B25C30"/>
    <w:rsid w:val="00B26835"/>
    <w:rsid w:val="00B2697A"/>
    <w:rsid w:val="00B27D81"/>
    <w:rsid w:val="00B27F50"/>
    <w:rsid w:val="00B32837"/>
    <w:rsid w:val="00B328E0"/>
    <w:rsid w:val="00B3377E"/>
    <w:rsid w:val="00B339B3"/>
    <w:rsid w:val="00B3586A"/>
    <w:rsid w:val="00B360D9"/>
    <w:rsid w:val="00B407BC"/>
    <w:rsid w:val="00B40B37"/>
    <w:rsid w:val="00B411A4"/>
    <w:rsid w:val="00B417B0"/>
    <w:rsid w:val="00B4266E"/>
    <w:rsid w:val="00B4551C"/>
    <w:rsid w:val="00B4561B"/>
    <w:rsid w:val="00B46438"/>
    <w:rsid w:val="00B47764"/>
    <w:rsid w:val="00B50BE4"/>
    <w:rsid w:val="00B50F4D"/>
    <w:rsid w:val="00B51170"/>
    <w:rsid w:val="00B5248D"/>
    <w:rsid w:val="00B52764"/>
    <w:rsid w:val="00B5326F"/>
    <w:rsid w:val="00B53A29"/>
    <w:rsid w:val="00B53C2D"/>
    <w:rsid w:val="00B53DB1"/>
    <w:rsid w:val="00B540C3"/>
    <w:rsid w:val="00B54384"/>
    <w:rsid w:val="00B543C6"/>
    <w:rsid w:val="00B549E5"/>
    <w:rsid w:val="00B554E4"/>
    <w:rsid w:val="00B55AB3"/>
    <w:rsid w:val="00B56383"/>
    <w:rsid w:val="00B57652"/>
    <w:rsid w:val="00B579BA"/>
    <w:rsid w:val="00B604F3"/>
    <w:rsid w:val="00B61C53"/>
    <w:rsid w:val="00B62997"/>
    <w:rsid w:val="00B634A9"/>
    <w:rsid w:val="00B6393F"/>
    <w:rsid w:val="00B63ABE"/>
    <w:rsid w:val="00B644A7"/>
    <w:rsid w:val="00B64CEF"/>
    <w:rsid w:val="00B651EC"/>
    <w:rsid w:val="00B66386"/>
    <w:rsid w:val="00B66858"/>
    <w:rsid w:val="00B66A96"/>
    <w:rsid w:val="00B670D0"/>
    <w:rsid w:val="00B6762E"/>
    <w:rsid w:val="00B70453"/>
    <w:rsid w:val="00B71130"/>
    <w:rsid w:val="00B72513"/>
    <w:rsid w:val="00B7343F"/>
    <w:rsid w:val="00B73F2C"/>
    <w:rsid w:val="00B76E4C"/>
    <w:rsid w:val="00B77EED"/>
    <w:rsid w:val="00B77FD6"/>
    <w:rsid w:val="00B80538"/>
    <w:rsid w:val="00B80EB1"/>
    <w:rsid w:val="00B825CF"/>
    <w:rsid w:val="00B82D0B"/>
    <w:rsid w:val="00B8392C"/>
    <w:rsid w:val="00B839E2"/>
    <w:rsid w:val="00B847E7"/>
    <w:rsid w:val="00B84ADC"/>
    <w:rsid w:val="00B8504B"/>
    <w:rsid w:val="00B87AA0"/>
    <w:rsid w:val="00B903A8"/>
    <w:rsid w:val="00B91233"/>
    <w:rsid w:val="00B91655"/>
    <w:rsid w:val="00B924DA"/>
    <w:rsid w:val="00B924E2"/>
    <w:rsid w:val="00B92A4B"/>
    <w:rsid w:val="00B92F3C"/>
    <w:rsid w:val="00B96573"/>
    <w:rsid w:val="00B96CB1"/>
    <w:rsid w:val="00B972F4"/>
    <w:rsid w:val="00B97470"/>
    <w:rsid w:val="00B9747F"/>
    <w:rsid w:val="00B9756B"/>
    <w:rsid w:val="00B97FD9"/>
    <w:rsid w:val="00BA0836"/>
    <w:rsid w:val="00BA0D2E"/>
    <w:rsid w:val="00BA0DD1"/>
    <w:rsid w:val="00BA1711"/>
    <w:rsid w:val="00BA1735"/>
    <w:rsid w:val="00BA1859"/>
    <w:rsid w:val="00BA27A0"/>
    <w:rsid w:val="00BA2D50"/>
    <w:rsid w:val="00BA3010"/>
    <w:rsid w:val="00BA35F9"/>
    <w:rsid w:val="00BA56A3"/>
    <w:rsid w:val="00BA57D3"/>
    <w:rsid w:val="00BB07DA"/>
    <w:rsid w:val="00BB12C7"/>
    <w:rsid w:val="00BB12E5"/>
    <w:rsid w:val="00BB1E70"/>
    <w:rsid w:val="00BB339F"/>
    <w:rsid w:val="00BB3970"/>
    <w:rsid w:val="00BB470D"/>
    <w:rsid w:val="00BB4721"/>
    <w:rsid w:val="00BB54D9"/>
    <w:rsid w:val="00BB7F6C"/>
    <w:rsid w:val="00BC0F92"/>
    <w:rsid w:val="00BC2242"/>
    <w:rsid w:val="00BC2BA1"/>
    <w:rsid w:val="00BC2CA0"/>
    <w:rsid w:val="00BC68A3"/>
    <w:rsid w:val="00BC7A89"/>
    <w:rsid w:val="00BD0E9F"/>
    <w:rsid w:val="00BD2C34"/>
    <w:rsid w:val="00BD30E8"/>
    <w:rsid w:val="00BD579C"/>
    <w:rsid w:val="00BD66FC"/>
    <w:rsid w:val="00BD6937"/>
    <w:rsid w:val="00BD749A"/>
    <w:rsid w:val="00BE10B9"/>
    <w:rsid w:val="00BE160D"/>
    <w:rsid w:val="00BE2080"/>
    <w:rsid w:val="00BE5395"/>
    <w:rsid w:val="00BE5599"/>
    <w:rsid w:val="00BE5831"/>
    <w:rsid w:val="00BE5EE9"/>
    <w:rsid w:val="00BE69D9"/>
    <w:rsid w:val="00BE78E3"/>
    <w:rsid w:val="00BE7940"/>
    <w:rsid w:val="00BE7BB6"/>
    <w:rsid w:val="00BE7C29"/>
    <w:rsid w:val="00BE7F34"/>
    <w:rsid w:val="00BF0419"/>
    <w:rsid w:val="00BF04A3"/>
    <w:rsid w:val="00BF22FA"/>
    <w:rsid w:val="00BF4B93"/>
    <w:rsid w:val="00BF5CDB"/>
    <w:rsid w:val="00C003C4"/>
    <w:rsid w:val="00C017C6"/>
    <w:rsid w:val="00C01B7C"/>
    <w:rsid w:val="00C023A6"/>
    <w:rsid w:val="00C02501"/>
    <w:rsid w:val="00C026CA"/>
    <w:rsid w:val="00C02948"/>
    <w:rsid w:val="00C0421E"/>
    <w:rsid w:val="00C04E67"/>
    <w:rsid w:val="00C1048B"/>
    <w:rsid w:val="00C1113F"/>
    <w:rsid w:val="00C1236A"/>
    <w:rsid w:val="00C12BB4"/>
    <w:rsid w:val="00C1359A"/>
    <w:rsid w:val="00C1395D"/>
    <w:rsid w:val="00C13FBB"/>
    <w:rsid w:val="00C149D9"/>
    <w:rsid w:val="00C14F16"/>
    <w:rsid w:val="00C16054"/>
    <w:rsid w:val="00C16225"/>
    <w:rsid w:val="00C16A41"/>
    <w:rsid w:val="00C16B83"/>
    <w:rsid w:val="00C172CD"/>
    <w:rsid w:val="00C20DB3"/>
    <w:rsid w:val="00C22AA8"/>
    <w:rsid w:val="00C23D9D"/>
    <w:rsid w:val="00C23E7B"/>
    <w:rsid w:val="00C250B0"/>
    <w:rsid w:val="00C25FF8"/>
    <w:rsid w:val="00C268A0"/>
    <w:rsid w:val="00C30323"/>
    <w:rsid w:val="00C30464"/>
    <w:rsid w:val="00C30614"/>
    <w:rsid w:val="00C30D59"/>
    <w:rsid w:val="00C31D93"/>
    <w:rsid w:val="00C32934"/>
    <w:rsid w:val="00C32E32"/>
    <w:rsid w:val="00C330C5"/>
    <w:rsid w:val="00C3330A"/>
    <w:rsid w:val="00C3333A"/>
    <w:rsid w:val="00C344BF"/>
    <w:rsid w:val="00C34CEF"/>
    <w:rsid w:val="00C358BE"/>
    <w:rsid w:val="00C35AA4"/>
    <w:rsid w:val="00C35C4F"/>
    <w:rsid w:val="00C36765"/>
    <w:rsid w:val="00C36823"/>
    <w:rsid w:val="00C37F3D"/>
    <w:rsid w:val="00C4327B"/>
    <w:rsid w:val="00C44274"/>
    <w:rsid w:val="00C45234"/>
    <w:rsid w:val="00C45C80"/>
    <w:rsid w:val="00C462CA"/>
    <w:rsid w:val="00C46BFF"/>
    <w:rsid w:val="00C470A5"/>
    <w:rsid w:val="00C47DD6"/>
    <w:rsid w:val="00C50895"/>
    <w:rsid w:val="00C51514"/>
    <w:rsid w:val="00C519C7"/>
    <w:rsid w:val="00C521C0"/>
    <w:rsid w:val="00C531F8"/>
    <w:rsid w:val="00C54C93"/>
    <w:rsid w:val="00C54D3C"/>
    <w:rsid w:val="00C55230"/>
    <w:rsid w:val="00C55806"/>
    <w:rsid w:val="00C56696"/>
    <w:rsid w:val="00C56A82"/>
    <w:rsid w:val="00C571A2"/>
    <w:rsid w:val="00C57516"/>
    <w:rsid w:val="00C578C1"/>
    <w:rsid w:val="00C57D74"/>
    <w:rsid w:val="00C6064E"/>
    <w:rsid w:val="00C6169C"/>
    <w:rsid w:val="00C619A8"/>
    <w:rsid w:val="00C63AAA"/>
    <w:rsid w:val="00C63DE9"/>
    <w:rsid w:val="00C64C38"/>
    <w:rsid w:val="00C658DB"/>
    <w:rsid w:val="00C664F4"/>
    <w:rsid w:val="00C66F80"/>
    <w:rsid w:val="00C6734B"/>
    <w:rsid w:val="00C6749F"/>
    <w:rsid w:val="00C70573"/>
    <w:rsid w:val="00C705EF"/>
    <w:rsid w:val="00C7156A"/>
    <w:rsid w:val="00C7394F"/>
    <w:rsid w:val="00C741FD"/>
    <w:rsid w:val="00C746D6"/>
    <w:rsid w:val="00C76603"/>
    <w:rsid w:val="00C772FF"/>
    <w:rsid w:val="00C77CEA"/>
    <w:rsid w:val="00C806F6"/>
    <w:rsid w:val="00C813CD"/>
    <w:rsid w:val="00C81BF5"/>
    <w:rsid w:val="00C81C0A"/>
    <w:rsid w:val="00C81D4C"/>
    <w:rsid w:val="00C81EC4"/>
    <w:rsid w:val="00C83DB6"/>
    <w:rsid w:val="00C84BC1"/>
    <w:rsid w:val="00C86F77"/>
    <w:rsid w:val="00C906E8"/>
    <w:rsid w:val="00C911C3"/>
    <w:rsid w:val="00C9140C"/>
    <w:rsid w:val="00C91F66"/>
    <w:rsid w:val="00C92120"/>
    <w:rsid w:val="00C92194"/>
    <w:rsid w:val="00C92747"/>
    <w:rsid w:val="00C939CC"/>
    <w:rsid w:val="00C93C62"/>
    <w:rsid w:val="00C95112"/>
    <w:rsid w:val="00C9531B"/>
    <w:rsid w:val="00C95422"/>
    <w:rsid w:val="00C95DC3"/>
    <w:rsid w:val="00C96CFA"/>
    <w:rsid w:val="00C97777"/>
    <w:rsid w:val="00C97F06"/>
    <w:rsid w:val="00CA03D1"/>
    <w:rsid w:val="00CA060B"/>
    <w:rsid w:val="00CA0AA1"/>
    <w:rsid w:val="00CA18DE"/>
    <w:rsid w:val="00CA2180"/>
    <w:rsid w:val="00CA2615"/>
    <w:rsid w:val="00CA2C97"/>
    <w:rsid w:val="00CA34E5"/>
    <w:rsid w:val="00CA3B92"/>
    <w:rsid w:val="00CA3C7F"/>
    <w:rsid w:val="00CA4572"/>
    <w:rsid w:val="00CA4C09"/>
    <w:rsid w:val="00CA5711"/>
    <w:rsid w:val="00CA5BA9"/>
    <w:rsid w:val="00CA6E32"/>
    <w:rsid w:val="00CA7DB1"/>
    <w:rsid w:val="00CB01E1"/>
    <w:rsid w:val="00CB0F87"/>
    <w:rsid w:val="00CB1763"/>
    <w:rsid w:val="00CB3E9F"/>
    <w:rsid w:val="00CB4351"/>
    <w:rsid w:val="00CB4BF9"/>
    <w:rsid w:val="00CB4FB7"/>
    <w:rsid w:val="00CB5C90"/>
    <w:rsid w:val="00CB5E4C"/>
    <w:rsid w:val="00CB6186"/>
    <w:rsid w:val="00CB7318"/>
    <w:rsid w:val="00CB7B05"/>
    <w:rsid w:val="00CC004F"/>
    <w:rsid w:val="00CC0789"/>
    <w:rsid w:val="00CC1212"/>
    <w:rsid w:val="00CC1B0F"/>
    <w:rsid w:val="00CC3A0C"/>
    <w:rsid w:val="00CC5876"/>
    <w:rsid w:val="00CC5EAB"/>
    <w:rsid w:val="00CC5EFD"/>
    <w:rsid w:val="00CC7425"/>
    <w:rsid w:val="00CC7834"/>
    <w:rsid w:val="00CC7FD2"/>
    <w:rsid w:val="00CD1435"/>
    <w:rsid w:val="00CD197A"/>
    <w:rsid w:val="00CD23CA"/>
    <w:rsid w:val="00CD3BB8"/>
    <w:rsid w:val="00CD4078"/>
    <w:rsid w:val="00CD5976"/>
    <w:rsid w:val="00CD654C"/>
    <w:rsid w:val="00CD65E2"/>
    <w:rsid w:val="00CD7043"/>
    <w:rsid w:val="00CD7E2F"/>
    <w:rsid w:val="00CE0208"/>
    <w:rsid w:val="00CE2132"/>
    <w:rsid w:val="00CE2806"/>
    <w:rsid w:val="00CE2F38"/>
    <w:rsid w:val="00CE48B7"/>
    <w:rsid w:val="00CE4BB6"/>
    <w:rsid w:val="00CE60F3"/>
    <w:rsid w:val="00CE6F4C"/>
    <w:rsid w:val="00CF089E"/>
    <w:rsid w:val="00CF3E35"/>
    <w:rsid w:val="00CF4805"/>
    <w:rsid w:val="00CF52EA"/>
    <w:rsid w:val="00CF6795"/>
    <w:rsid w:val="00CF6E1F"/>
    <w:rsid w:val="00CF7284"/>
    <w:rsid w:val="00CF768B"/>
    <w:rsid w:val="00CF7BB0"/>
    <w:rsid w:val="00CF7E3E"/>
    <w:rsid w:val="00D009F6"/>
    <w:rsid w:val="00D02403"/>
    <w:rsid w:val="00D028AA"/>
    <w:rsid w:val="00D028B5"/>
    <w:rsid w:val="00D035FE"/>
    <w:rsid w:val="00D036C7"/>
    <w:rsid w:val="00D039CB"/>
    <w:rsid w:val="00D03E7B"/>
    <w:rsid w:val="00D03EF9"/>
    <w:rsid w:val="00D05CBE"/>
    <w:rsid w:val="00D05E52"/>
    <w:rsid w:val="00D060AA"/>
    <w:rsid w:val="00D06FAC"/>
    <w:rsid w:val="00D10C1D"/>
    <w:rsid w:val="00D1117B"/>
    <w:rsid w:val="00D117CC"/>
    <w:rsid w:val="00D122FB"/>
    <w:rsid w:val="00D1288E"/>
    <w:rsid w:val="00D12EEA"/>
    <w:rsid w:val="00D12F05"/>
    <w:rsid w:val="00D13092"/>
    <w:rsid w:val="00D13A59"/>
    <w:rsid w:val="00D13E44"/>
    <w:rsid w:val="00D14385"/>
    <w:rsid w:val="00D14BB8"/>
    <w:rsid w:val="00D14D1C"/>
    <w:rsid w:val="00D14E40"/>
    <w:rsid w:val="00D15E88"/>
    <w:rsid w:val="00D1619B"/>
    <w:rsid w:val="00D16CB9"/>
    <w:rsid w:val="00D173BD"/>
    <w:rsid w:val="00D2026F"/>
    <w:rsid w:val="00D20668"/>
    <w:rsid w:val="00D20D83"/>
    <w:rsid w:val="00D21276"/>
    <w:rsid w:val="00D21C24"/>
    <w:rsid w:val="00D21C8F"/>
    <w:rsid w:val="00D21E8B"/>
    <w:rsid w:val="00D220AD"/>
    <w:rsid w:val="00D2416A"/>
    <w:rsid w:val="00D24561"/>
    <w:rsid w:val="00D2485C"/>
    <w:rsid w:val="00D24B98"/>
    <w:rsid w:val="00D251DD"/>
    <w:rsid w:val="00D25257"/>
    <w:rsid w:val="00D25D2D"/>
    <w:rsid w:val="00D263B2"/>
    <w:rsid w:val="00D26513"/>
    <w:rsid w:val="00D2689E"/>
    <w:rsid w:val="00D27B56"/>
    <w:rsid w:val="00D30208"/>
    <w:rsid w:val="00D30793"/>
    <w:rsid w:val="00D30A67"/>
    <w:rsid w:val="00D32039"/>
    <w:rsid w:val="00D3670D"/>
    <w:rsid w:val="00D36C9B"/>
    <w:rsid w:val="00D413E8"/>
    <w:rsid w:val="00D419D5"/>
    <w:rsid w:val="00D41A69"/>
    <w:rsid w:val="00D41E35"/>
    <w:rsid w:val="00D420C8"/>
    <w:rsid w:val="00D43314"/>
    <w:rsid w:val="00D438C5"/>
    <w:rsid w:val="00D43A49"/>
    <w:rsid w:val="00D43B56"/>
    <w:rsid w:val="00D43CCB"/>
    <w:rsid w:val="00D444F7"/>
    <w:rsid w:val="00D4652E"/>
    <w:rsid w:val="00D46603"/>
    <w:rsid w:val="00D469AE"/>
    <w:rsid w:val="00D47100"/>
    <w:rsid w:val="00D47F99"/>
    <w:rsid w:val="00D51EAE"/>
    <w:rsid w:val="00D51FE5"/>
    <w:rsid w:val="00D52139"/>
    <w:rsid w:val="00D53720"/>
    <w:rsid w:val="00D53943"/>
    <w:rsid w:val="00D55321"/>
    <w:rsid w:val="00D555CD"/>
    <w:rsid w:val="00D5570C"/>
    <w:rsid w:val="00D5663F"/>
    <w:rsid w:val="00D5666F"/>
    <w:rsid w:val="00D569B6"/>
    <w:rsid w:val="00D56ABF"/>
    <w:rsid w:val="00D609CD"/>
    <w:rsid w:val="00D60B00"/>
    <w:rsid w:val="00D61C20"/>
    <w:rsid w:val="00D62A7E"/>
    <w:rsid w:val="00D63F2C"/>
    <w:rsid w:val="00D64728"/>
    <w:rsid w:val="00D659E8"/>
    <w:rsid w:val="00D66A97"/>
    <w:rsid w:val="00D66AC6"/>
    <w:rsid w:val="00D674DC"/>
    <w:rsid w:val="00D678FC"/>
    <w:rsid w:val="00D70630"/>
    <w:rsid w:val="00D71B2C"/>
    <w:rsid w:val="00D71D82"/>
    <w:rsid w:val="00D7369F"/>
    <w:rsid w:val="00D73A0C"/>
    <w:rsid w:val="00D73DC6"/>
    <w:rsid w:val="00D74D89"/>
    <w:rsid w:val="00D750FC"/>
    <w:rsid w:val="00D75B2A"/>
    <w:rsid w:val="00D76647"/>
    <w:rsid w:val="00D77B82"/>
    <w:rsid w:val="00D77C3B"/>
    <w:rsid w:val="00D800AC"/>
    <w:rsid w:val="00D81C8B"/>
    <w:rsid w:val="00D81DB8"/>
    <w:rsid w:val="00D81ECE"/>
    <w:rsid w:val="00D83349"/>
    <w:rsid w:val="00D84040"/>
    <w:rsid w:val="00D85CB8"/>
    <w:rsid w:val="00D85F57"/>
    <w:rsid w:val="00D86146"/>
    <w:rsid w:val="00D87DC5"/>
    <w:rsid w:val="00D902B0"/>
    <w:rsid w:val="00D90403"/>
    <w:rsid w:val="00D9126D"/>
    <w:rsid w:val="00D91472"/>
    <w:rsid w:val="00D9168A"/>
    <w:rsid w:val="00D91802"/>
    <w:rsid w:val="00D92175"/>
    <w:rsid w:val="00D93058"/>
    <w:rsid w:val="00D9354F"/>
    <w:rsid w:val="00D95AA8"/>
    <w:rsid w:val="00D95B9D"/>
    <w:rsid w:val="00D9643D"/>
    <w:rsid w:val="00D967C2"/>
    <w:rsid w:val="00D9746C"/>
    <w:rsid w:val="00D97908"/>
    <w:rsid w:val="00D97A1F"/>
    <w:rsid w:val="00DA0748"/>
    <w:rsid w:val="00DA1292"/>
    <w:rsid w:val="00DA1F2E"/>
    <w:rsid w:val="00DA20F6"/>
    <w:rsid w:val="00DA24B8"/>
    <w:rsid w:val="00DA3D7C"/>
    <w:rsid w:val="00DA3E46"/>
    <w:rsid w:val="00DA4695"/>
    <w:rsid w:val="00DA5093"/>
    <w:rsid w:val="00DA5711"/>
    <w:rsid w:val="00DA6747"/>
    <w:rsid w:val="00DA7300"/>
    <w:rsid w:val="00DB1229"/>
    <w:rsid w:val="00DB155D"/>
    <w:rsid w:val="00DB28D7"/>
    <w:rsid w:val="00DB2946"/>
    <w:rsid w:val="00DB34DA"/>
    <w:rsid w:val="00DC0BE6"/>
    <w:rsid w:val="00DC1359"/>
    <w:rsid w:val="00DC46B6"/>
    <w:rsid w:val="00DC477C"/>
    <w:rsid w:val="00DC56C8"/>
    <w:rsid w:val="00DC5A37"/>
    <w:rsid w:val="00DC5CD3"/>
    <w:rsid w:val="00DC6201"/>
    <w:rsid w:val="00DC643A"/>
    <w:rsid w:val="00DC6741"/>
    <w:rsid w:val="00DC75DA"/>
    <w:rsid w:val="00DC7D14"/>
    <w:rsid w:val="00DD0549"/>
    <w:rsid w:val="00DD086A"/>
    <w:rsid w:val="00DD1077"/>
    <w:rsid w:val="00DD1D8C"/>
    <w:rsid w:val="00DD1E36"/>
    <w:rsid w:val="00DD2259"/>
    <w:rsid w:val="00DD2F7A"/>
    <w:rsid w:val="00DD5D97"/>
    <w:rsid w:val="00DD7463"/>
    <w:rsid w:val="00DD74C3"/>
    <w:rsid w:val="00DE0371"/>
    <w:rsid w:val="00DE084C"/>
    <w:rsid w:val="00DE1201"/>
    <w:rsid w:val="00DE20AA"/>
    <w:rsid w:val="00DE291E"/>
    <w:rsid w:val="00DE3360"/>
    <w:rsid w:val="00DE337A"/>
    <w:rsid w:val="00DE3942"/>
    <w:rsid w:val="00DE3F6C"/>
    <w:rsid w:val="00DE53A9"/>
    <w:rsid w:val="00DE5E76"/>
    <w:rsid w:val="00DE69D0"/>
    <w:rsid w:val="00DF076D"/>
    <w:rsid w:val="00DF31F7"/>
    <w:rsid w:val="00DF3A3B"/>
    <w:rsid w:val="00DF517E"/>
    <w:rsid w:val="00DF5204"/>
    <w:rsid w:val="00DF596E"/>
    <w:rsid w:val="00DF5F67"/>
    <w:rsid w:val="00DF719F"/>
    <w:rsid w:val="00DF764B"/>
    <w:rsid w:val="00DF7AE4"/>
    <w:rsid w:val="00DF7BBA"/>
    <w:rsid w:val="00E012BE"/>
    <w:rsid w:val="00E01356"/>
    <w:rsid w:val="00E01571"/>
    <w:rsid w:val="00E02198"/>
    <w:rsid w:val="00E02DD6"/>
    <w:rsid w:val="00E02EDE"/>
    <w:rsid w:val="00E0318B"/>
    <w:rsid w:val="00E033BD"/>
    <w:rsid w:val="00E03751"/>
    <w:rsid w:val="00E03779"/>
    <w:rsid w:val="00E03AEC"/>
    <w:rsid w:val="00E03D66"/>
    <w:rsid w:val="00E03D78"/>
    <w:rsid w:val="00E05876"/>
    <w:rsid w:val="00E05B74"/>
    <w:rsid w:val="00E05D49"/>
    <w:rsid w:val="00E063B6"/>
    <w:rsid w:val="00E07E36"/>
    <w:rsid w:val="00E11163"/>
    <w:rsid w:val="00E1437E"/>
    <w:rsid w:val="00E14F8A"/>
    <w:rsid w:val="00E15192"/>
    <w:rsid w:val="00E15A18"/>
    <w:rsid w:val="00E15C15"/>
    <w:rsid w:val="00E15D3B"/>
    <w:rsid w:val="00E17ACC"/>
    <w:rsid w:val="00E2284E"/>
    <w:rsid w:val="00E23295"/>
    <w:rsid w:val="00E245D5"/>
    <w:rsid w:val="00E25616"/>
    <w:rsid w:val="00E2564C"/>
    <w:rsid w:val="00E2566D"/>
    <w:rsid w:val="00E26145"/>
    <w:rsid w:val="00E266C0"/>
    <w:rsid w:val="00E267A0"/>
    <w:rsid w:val="00E27E7F"/>
    <w:rsid w:val="00E32DBF"/>
    <w:rsid w:val="00E3330D"/>
    <w:rsid w:val="00E33B05"/>
    <w:rsid w:val="00E33B7F"/>
    <w:rsid w:val="00E3487B"/>
    <w:rsid w:val="00E3686B"/>
    <w:rsid w:val="00E37F13"/>
    <w:rsid w:val="00E400E7"/>
    <w:rsid w:val="00E40949"/>
    <w:rsid w:val="00E422D4"/>
    <w:rsid w:val="00E424BF"/>
    <w:rsid w:val="00E427D9"/>
    <w:rsid w:val="00E42A8E"/>
    <w:rsid w:val="00E436AA"/>
    <w:rsid w:val="00E43D32"/>
    <w:rsid w:val="00E448C5"/>
    <w:rsid w:val="00E44D9D"/>
    <w:rsid w:val="00E46E53"/>
    <w:rsid w:val="00E46ECA"/>
    <w:rsid w:val="00E47021"/>
    <w:rsid w:val="00E4744B"/>
    <w:rsid w:val="00E509B1"/>
    <w:rsid w:val="00E5198C"/>
    <w:rsid w:val="00E51A75"/>
    <w:rsid w:val="00E51D17"/>
    <w:rsid w:val="00E5234F"/>
    <w:rsid w:val="00E54851"/>
    <w:rsid w:val="00E5618F"/>
    <w:rsid w:val="00E56D3D"/>
    <w:rsid w:val="00E5719B"/>
    <w:rsid w:val="00E5787C"/>
    <w:rsid w:val="00E612C4"/>
    <w:rsid w:val="00E61759"/>
    <w:rsid w:val="00E61D1F"/>
    <w:rsid w:val="00E6222C"/>
    <w:rsid w:val="00E633D1"/>
    <w:rsid w:val="00E646BD"/>
    <w:rsid w:val="00E647E1"/>
    <w:rsid w:val="00E66AB0"/>
    <w:rsid w:val="00E66DAA"/>
    <w:rsid w:val="00E70385"/>
    <w:rsid w:val="00E703A8"/>
    <w:rsid w:val="00E717C1"/>
    <w:rsid w:val="00E71939"/>
    <w:rsid w:val="00E71E47"/>
    <w:rsid w:val="00E726FC"/>
    <w:rsid w:val="00E747C2"/>
    <w:rsid w:val="00E74E26"/>
    <w:rsid w:val="00E768D3"/>
    <w:rsid w:val="00E7733B"/>
    <w:rsid w:val="00E81831"/>
    <w:rsid w:val="00E8260E"/>
    <w:rsid w:val="00E82B30"/>
    <w:rsid w:val="00E83584"/>
    <w:rsid w:val="00E83C52"/>
    <w:rsid w:val="00E84111"/>
    <w:rsid w:val="00E842BB"/>
    <w:rsid w:val="00E85E61"/>
    <w:rsid w:val="00E90DAA"/>
    <w:rsid w:val="00E911F6"/>
    <w:rsid w:val="00E912C6"/>
    <w:rsid w:val="00E922C9"/>
    <w:rsid w:val="00E927F0"/>
    <w:rsid w:val="00E93AA7"/>
    <w:rsid w:val="00E93D55"/>
    <w:rsid w:val="00EA2297"/>
    <w:rsid w:val="00EA33A3"/>
    <w:rsid w:val="00EA3B46"/>
    <w:rsid w:val="00EA40EC"/>
    <w:rsid w:val="00EA51B5"/>
    <w:rsid w:val="00EA6000"/>
    <w:rsid w:val="00EA63C9"/>
    <w:rsid w:val="00EA6D12"/>
    <w:rsid w:val="00EA7A3A"/>
    <w:rsid w:val="00EB007E"/>
    <w:rsid w:val="00EB03EE"/>
    <w:rsid w:val="00EB10EB"/>
    <w:rsid w:val="00EB2146"/>
    <w:rsid w:val="00EB3F76"/>
    <w:rsid w:val="00EB5275"/>
    <w:rsid w:val="00EB59B2"/>
    <w:rsid w:val="00EB5F86"/>
    <w:rsid w:val="00EB60DA"/>
    <w:rsid w:val="00EB6371"/>
    <w:rsid w:val="00EC21B5"/>
    <w:rsid w:val="00EC28E4"/>
    <w:rsid w:val="00EC2D4E"/>
    <w:rsid w:val="00EC3E04"/>
    <w:rsid w:val="00EC53D6"/>
    <w:rsid w:val="00EC5E3A"/>
    <w:rsid w:val="00EC7D61"/>
    <w:rsid w:val="00EC7DD6"/>
    <w:rsid w:val="00ED069C"/>
    <w:rsid w:val="00ED0BA4"/>
    <w:rsid w:val="00ED1024"/>
    <w:rsid w:val="00ED1946"/>
    <w:rsid w:val="00ED2E9C"/>
    <w:rsid w:val="00ED3978"/>
    <w:rsid w:val="00ED3B97"/>
    <w:rsid w:val="00ED3BB9"/>
    <w:rsid w:val="00ED43B5"/>
    <w:rsid w:val="00ED503B"/>
    <w:rsid w:val="00ED5BAA"/>
    <w:rsid w:val="00ED5DB4"/>
    <w:rsid w:val="00ED6753"/>
    <w:rsid w:val="00ED7D61"/>
    <w:rsid w:val="00EE0138"/>
    <w:rsid w:val="00EE0C49"/>
    <w:rsid w:val="00EE10CB"/>
    <w:rsid w:val="00EE12CB"/>
    <w:rsid w:val="00EE28A8"/>
    <w:rsid w:val="00EE395F"/>
    <w:rsid w:val="00EE4B19"/>
    <w:rsid w:val="00EE7BAF"/>
    <w:rsid w:val="00EF0CD3"/>
    <w:rsid w:val="00EF312B"/>
    <w:rsid w:val="00EF403A"/>
    <w:rsid w:val="00EF428E"/>
    <w:rsid w:val="00EF4B79"/>
    <w:rsid w:val="00EF4C4F"/>
    <w:rsid w:val="00EF4CCB"/>
    <w:rsid w:val="00EF60E7"/>
    <w:rsid w:val="00EF6174"/>
    <w:rsid w:val="00EF6AE1"/>
    <w:rsid w:val="00EF6DDA"/>
    <w:rsid w:val="00EF76FD"/>
    <w:rsid w:val="00F00576"/>
    <w:rsid w:val="00F00DA8"/>
    <w:rsid w:val="00F02349"/>
    <w:rsid w:val="00F03469"/>
    <w:rsid w:val="00F04D67"/>
    <w:rsid w:val="00F04DCC"/>
    <w:rsid w:val="00F06758"/>
    <w:rsid w:val="00F1110D"/>
    <w:rsid w:val="00F132B4"/>
    <w:rsid w:val="00F14F6C"/>
    <w:rsid w:val="00F1558D"/>
    <w:rsid w:val="00F166D1"/>
    <w:rsid w:val="00F16B20"/>
    <w:rsid w:val="00F1798F"/>
    <w:rsid w:val="00F202F3"/>
    <w:rsid w:val="00F20A51"/>
    <w:rsid w:val="00F2145C"/>
    <w:rsid w:val="00F21696"/>
    <w:rsid w:val="00F21BB9"/>
    <w:rsid w:val="00F21F7B"/>
    <w:rsid w:val="00F22F6F"/>
    <w:rsid w:val="00F24816"/>
    <w:rsid w:val="00F249D9"/>
    <w:rsid w:val="00F25C06"/>
    <w:rsid w:val="00F27DFC"/>
    <w:rsid w:val="00F30057"/>
    <w:rsid w:val="00F306BB"/>
    <w:rsid w:val="00F31677"/>
    <w:rsid w:val="00F31EE9"/>
    <w:rsid w:val="00F322D3"/>
    <w:rsid w:val="00F32968"/>
    <w:rsid w:val="00F33DA6"/>
    <w:rsid w:val="00F33E66"/>
    <w:rsid w:val="00F35878"/>
    <w:rsid w:val="00F35AD2"/>
    <w:rsid w:val="00F36317"/>
    <w:rsid w:val="00F37953"/>
    <w:rsid w:val="00F37EBA"/>
    <w:rsid w:val="00F40781"/>
    <w:rsid w:val="00F407F4"/>
    <w:rsid w:val="00F40F96"/>
    <w:rsid w:val="00F42158"/>
    <w:rsid w:val="00F4284A"/>
    <w:rsid w:val="00F429ED"/>
    <w:rsid w:val="00F42A3D"/>
    <w:rsid w:val="00F42EE6"/>
    <w:rsid w:val="00F43763"/>
    <w:rsid w:val="00F4440E"/>
    <w:rsid w:val="00F4447E"/>
    <w:rsid w:val="00F447C2"/>
    <w:rsid w:val="00F45DAE"/>
    <w:rsid w:val="00F478BB"/>
    <w:rsid w:val="00F50BFE"/>
    <w:rsid w:val="00F51556"/>
    <w:rsid w:val="00F535BA"/>
    <w:rsid w:val="00F54959"/>
    <w:rsid w:val="00F55E92"/>
    <w:rsid w:val="00F573C6"/>
    <w:rsid w:val="00F574EA"/>
    <w:rsid w:val="00F613DE"/>
    <w:rsid w:val="00F61A81"/>
    <w:rsid w:val="00F61BC1"/>
    <w:rsid w:val="00F62D8A"/>
    <w:rsid w:val="00F6329C"/>
    <w:rsid w:val="00F6446F"/>
    <w:rsid w:val="00F64B8D"/>
    <w:rsid w:val="00F65110"/>
    <w:rsid w:val="00F6556A"/>
    <w:rsid w:val="00F65A06"/>
    <w:rsid w:val="00F65CDB"/>
    <w:rsid w:val="00F66D37"/>
    <w:rsid w:val="00F70668"/>
    <w:rsid w:val="00F7266D"/>
    <w:rsid w:val="00F72A2A"/>
    <w:rsid w:val="00F73B19"/>
    <w:rsid w:val="00F7471A"/>
    <w:rsid w:val="00F74A4B"/>
    <w:rsid w:val="00F74A5E"/>
    <w:rsid w:val="00F74C35"/>
    <w:rsid w:val="00F76975"/>
    <w:rsid w:val="00F76F7B"/>
    <w:rsid w:val="00F800C3"/>
    <w:rsid w:val="00F80CBB"/>
    <w:rsid w:val="00F82386"/>
    <w:rsid w:val="00F84CE1"/>
    <w:rsid w:val="00F851D6"/>
    <w:rsid w:val="00F87D7F"/>
    <w:rsid w:val="00F87E30"/>
    <w:rsid w:val="00F90D24"/>
    <w:rsid w:val="00F916D2"/>
    <w:rsid w:val="00F92C78"/>
    <w:rsid w:val="00F94FBA"/>
    <w:rsid w:val="00F94FC0"/>
    <w:rsid w:val="00F95E0F"/>
    <w:rsid w:val="00F96554"/>
    <w:rsid w:val="00F96880"/>
    <w:rsid w:val="00F96A55"/>
    <w:rsid w:val="00F97273"/>
    <w:rsid w:val="00FA02E4"/>
    <w:rsid w:val="00FA1BD6"/>
    <w:rsid w:val="00FA6346"/>
    <w:rsid w:val="00FA6D5F"/>
    <w:rsid w:val="00FA712A"/>
    <w:rsid w:val="00FA729E"/>
    <w:rsid w:val="00FA7617"/>
    <w:rsid w:val="00FA7BD8"/>
    <w:rsid w:val="00FB0592"/>
    <w:rsid w:val="00FB233E"/>
    <w:rsid w:val="00FB2E5B"/>
    <w:rsid w:val="00FB35D9"/>
    <w:rsid w:val="00FB409F"/>
    <w:rsid w:val="00FB492A"/>
    <w:rsid w:val="00FC14C2"/>
    <w:rsid w:val="00FC1AD8"/>
    <w:rsid w:val="00FC1E70"/>
    <w:rsid w:val="00FC436C"/>
    <w:rsid w:val="00FC43D0"/>
    <w:rsid w:val="00FC4DFC"/>
    <w:rsid w:val="00FC56E7"/>
    <w:rsid w:val="00FC5A88"/>
    <w:rsid w:val="00FC658E"/>
    <w:rsid w:val="00FC68E1"/>
    <w:rsid w:val="00FC69A5"/>
    <w:rsid w:val="00FD0081"/>
    <w:rsid w:val="00FD17E3"/>
    <w:rsid w:val="00FD1865"/>
    <w:rsid w:val="00FD1B13"/>
    <w:rsid w:val="00FD2D73"/>
    <w:rsid w:val="00FD3221"/>
    <w:rsid w:val="00FD3304"/>
    <w:rsid w:val="00FD34D8"/>
    <w:rsid w:val="00FD3E1A"/>
    <w:rsid w:val="00FD5E5E"/>
    <w:rsid w:val="00FD6C27"/>
    <w:rsid w:val="00FD7215"/>
    <w:rsid w:val="00FD7350"/>
    <w:rsid w:val="00FD7F63"/>
    <w:rsid w:val="00FE1572"/>
    <w:rsid w:val="00FE2513"/>
    <w:rsid w:val="00FE3131"/>
    <w:rsid w:val="00FE43C0"/>
    <w:rsid w:val="00FE4BFD"/>
    <w:rsid w:val="00FE5619"/>
    <w:rsid w:val="00FE5676"/>
    <w:rsid w:val="00FE68AE"/>
    <w:rsid w:val="00FF05F8"/>
    <w:rsid w:val="00FF1C2C"/>
    <w:rsid w:val="00FF220B"/>
    <w:rsid w:val="00FF292B"/>
    <w:rsid w:val="00FF3330"/>
    <w:rsid w:val="00FF4750"/>
    <w:rsid w:val="00FF4887"/>
    <w:rsid w:val="00FF53F1"/>
    <w:rsid w:val="00FF569E"/>
    <w:rsid w:val="00FF56AE"/>
    <w:rsid w:val="00FF7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707D58"/>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F64B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143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14395"/>
  </w:style>
  <w:style w:type="character" w:styleId="Hyperlink">
    <w:name w:val="Hyperlink"/>
    <w:basedOn w:val="DefaultParagraphFont"/>
    <w:unhideWhenUsed/>
    <w:rsid w:val="00014395"/>
    <w:rPr>
      <w:color w:val="0000FF"/>
      <w:u w:val="single"/>
    </w:rPr>
  </w:style>
  <w:style w:type="paragraph" w:styleId="BodyText">
    <w:name w:val="Body Text"/>
    <w:basedOn w:val="Normal"/>
    <w:link w:val="BodyTextChar"/>
    <w:uiPriority w:val="99"/>
    <w:unhideWhenUsed/>
    <w:rsid w:val="00850AFA"/>
    <w:pPr>
      <w:spacing w:after="0" w:line="240" w:lineRule="auto"/>
      <w:jc w:val="center"/>
    </w:pPr>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99"/>
    <w:rsid w:val="00850AFA"/>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277D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D7A"/>
  </w:style>
  <w:style w:type="paragraph" w:styleId="Footer">
    <w:name w:val="footer"/>
    <w:basedOn w:val="Normal"/>
    <w:link w:val="FooterChar"/>
    <w:uiPriority w:val="99"/>
    <w:unhideWhenUsed/>
    <w:rsid w:val="00277D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D7A"/>
  </w:style>
  <w:style w:type="paragraph" w:styleId="BalloonText">
    <w:name w:val="Balloon Text"/>
    <w:basedOn w:val="Normal"/>
    <w:link w:val="BalloonTextChar"/>
    <w:uiPriority w:val="99"/>
    <w:unhideWhenUsed/>
    <w:rsid w:val="004A4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4A41D2"/>
    <w:rPr>
      <w:rFonts w:ascii="Tahoma" w:hAnsi="Tahoma" w:cs="Tahoma"/>
      <w:sz w:val="16"/>
      <w:szCs w:val="16"/>
    </w:rPr>
  </w:style>
  <w:style w:type="table" w:styleId="TableGrid">
    <w:name w:val="Table Grid"/>
    <w:basedOn w:val="TableNormal"/>
    <w:rsid w:val="004A41D2"/>
    <w:pPr>
      <w:spacing w:after="0" w:line="240" w:lineRule="auto"/>
    </w:pPr>
    <w:rPr>
      <w:rFonts w:ascii="Times New Roman" w:eastAsia="Arial"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loonTextChar1">
    <w:name w:val="Balloon Text Char1"/>
    <w:semiHidden/>
    <w:locked/>
    <w:rsid w:val="004A41D2"/>
    <w:rPr>
      <w:rFonts w:ascii="Tahoma" w:eastAsia="Times New Roman" w:hAnsi="Tahoma" w:cs="Tahoma"/>
      <w:sz w:val="16"/>
      <w:szCs w:val="16"/>
      <w:lang w:val="en-US"/>
    </w:rPr>
  </w:style>
  <w:style w:type="character" w:customStyle="1" w:styleId="normal-h1">
    <w:name w:val="normal-h1"/>
    <w:uiPriority w:val="99"/>
    <w:rsid w:val="00C906E8"/>
    <w:rPr>
      <w:rFonts w:ascii="Times New Roman" w:hAnsi="Times New Roman" w:cs="Times New Roman" w:hint="default"/>
      <w:sz w:val="28"/>
      <w:szCs w:val="28"/>
    </w:rPr>
  </w:style>
  <w:style w:type="paragraph" w:customStyle="1" w:styleId="normal-p">
    <w:name w:val="normal-p"/>
    <w:basedOn w:val="Normal"/>
    <w:uiPriority w:val="99"/>
    <w:rsid w:val="00C906E8"/>
    <w:pPr>
      <w:spacing w:after="0" w:line="240" w:lineRule="auto"/>
    </w:pPr>
    <w:rPr>
      <w:rFonts w:ascii="Times New Roman" w:eastAsia="Times New Roman" w:hAnsi="Times New Roman" w:cs="Times New Roman"/>
      <w:sz w:val="20"/>
      <w:szCs w:val="20"/>
    </w:rPr>
  </w:style>
  <w:style w:type="paragraph" w:styleId="BodyTextIndent">
    <w:name w:val="Body Text Indent"/>
    <w:basedOn w:val="Normal"/>
    <w:link w:val="BodyTextIndentChar"/>
    <w:unhideWhenUsed/>
    <w:rsid w:val="00707D58"/>
    <w:pPr>
      <w:spacing w:after="120"/>
      <w:ind w:left="283"/>
    </w:pPr>
  </w:style>
  <w:style w:type="character" w:customStyle="1" w:styleId="BodyTextIndentChar">
    <w:name w:val="Body Text Indent Char"/>
    <w:basedOn w:val="DefaultParagraphFont"/>
    <w:link w:val="BodyTextIndent"/>
    <w:rsid w:val="00707D58"/>
  </w:style>
  <w:style w:type="character" w:customStyle="1" w:styleId="Heading1Char">
    <w:name w:val="Heading 1 Char"/>
    <w:basedOn w:val="DefaultParagraphFont"/>
    <w:link w:val="Heading1"/>
    <w:uiPriority w:val="99"/>
    <w:rsid w:val="00707D58"/>
    <w:rPr>
      <w:rFonts w:ascii="Cambria" w:eastAsia="Times New Roman" w:hAnsi="Cambria" w:cs="Times New Roman"/>
      <w:b/>
      <w:bCs/>
      <w:kern w:val="32"/>
      <w:sz w:val="32"/>
      <w:szCs w:val="32"/>
    </w:rPr>
  </w:style>
  <w:style w:type="character" w:customStyle="1" w:styleId="Bodytext2">
    <w:name w:val="Body text (2)_"/>
    <w:link w:val="Bodytext20"/>
    <w:rsid w:val="00707D58"/>
    <w:rPr>
      <w:rFonts w:ascii="Times New Roman" w:hAnsi="Times New Roman" w:cs="Times New Roman"/>
      <w:b/>
      <w:bCs/>
      <w:spacing w:val="2"/>
      <w:sz w:val="23"/>
      <w:szCs w:val="23"/>
      <w:shd w:val="clear" w:color="auto" w:fill="FFFFFF"/>
    </w:rPr>
  </w:style>
  <w:style w:type="character" w:customStyle="1" w:styleId="Bodytext2SmallCaps">
    <w:name w:val="Body text (2) + Small Caps"/>
    <w:rsid w:val="00707D58"/>
    <w:rPr>
      <w:rFonts w:ascii="Times New Roman" w:hAnsi="Times New Roman" w:cs="Times New Roman"/>
      <w:b/>
      <w:bCs/>
      <w:smallCaps/>
      <w:spacing w:val="2"/>
      <w:sz w:val="23"/>
      <w:szCs w:val="23"/>
      <w:u w:val="none"/>
    </w:rPr>
  </w:style>
  <w:style w:type="character" w:customStyle="1" w:styleId="Bodytext3">
    <w:name w:val="Body text (3)_"/>
    <w:link w:val="Bodytext31"/>
    <w:rsid w:val="00707D58"/>
    <w:rPr>
      <w:rFonts w:ascii="Times New Roman" w:hAnsi="Times New Roman" w:cs="Times New Roman"/>
      <w:b/>
      <w:bCs/>
      <w:spacing w:val="7"/>
      <w:sz w:val="25"/>
      <w:szCs w:val="25"/>
      <w:shd w:val="clear" w:color="auto" w:fill="FFFFFF"/>
    </w:rPr>
  </w:style>
  <w:style w:type="character" w:customStyle="1" w:styleId="Bodytext3115pt">
    <w:name w:val="Body text (3) + 11.5 pt"/>
    <w:aliases w:val="Spacing 0 pt"/>
    <w:rsid w:val="00707D58"/>
    <w:rPr>
      <w:rFonts w:ascii="Times New Roman" w:hAnsi="Times New Roman" w:cs="Times New Roman"/>
      <w:b/>
      <w:bCs/>
      <w:spacing w:val="2"/>
      <w:sz w:val="23"/>
      <w:szCs w:val="23"/>
      <w:u w:val="single"/>
    </w:rPr>
  </w:style>
  <w:style w:type="character" w:customStyle="1" w:styleId="Bodytext30">
    <w:name w:val="Body text (3)"/>
    <w:rsid w:val="00707D58"/>
    <w:rPr>
      <w:rFonts w:ascii="Times New Roman" w:hAnsi="Times New Roman" w:cs="Times New Roman"/>
      <w:b/>
      <w:bCs/>
      <w:spacing w:val="7"/>
      <w:sz w:val="25"/>
      <w:szCs w:val="25"/>
      <w:u w:val="single"/>
    </w:rPr>
  </w:style>
  <w:style w:type="character" w:customStyle="1" w:styleId="Bodytext4">
    <w:name w:val="Body text (4)_"/>
    <w:link w:val="Bodytext40"/>
    <w:rsid w:val="00707D58"/>
    <w:rPr>
      <w:rFonts w:ascii="Times New Roman" w:hAnsi="Times New Roman" w:cs="Times New Roman"/>
      <w:i/>
      <w:iCs/>
      <w:spacing w:val="1"/>
      <w:sz w:val="25"/>
      <w:szCs w:val="25"/>
      <w:shd w:val="clear" w:color="auto" w:fill="FFFFFF"/>
    </w:rPr>
  </w:style>
  <w:style w:type="character" w:customStyle="1" w:styleId="Bodytext4NotItalic">
    <w:name w:val="Body text (4) + Not Italic"/>
    <w:aliases w:val="Spacing 0 pt39"/>
    <w:rsid w:val="00707D58"/>
    <w:rPr>
      <w:rFonts w:ascii="Times New Roman" w:hAnsi="Times New Roman" w:cs="Times New Roman"/>
      <w:i/>
      <w:iCs/>
      <w:spacing w:val="5"/>
      <w:sz w:val="25"/>
      <w:szCs w:val="25"/>
      <w:u w:val="none"/>
    </w:rPr>
  </w:style>
  <w:style w:type="character" w:customStyle="1" w:styleId="Bodytext4Corbel">
    <w:name w:val="Body text (4) + Corbel"/>
    <w:aliases w:val="18 pt,Bold,Spacing 0 pt38"/>
    <w:rsid w:val="00707D58"/>
    <w:rPr>
      <w:rFonts w:ascii="Corbel" w:hAnsi="Corbel" w:cs="Corbel"/>
      <w:b/>
      <w:bCs/>
      <w:i/>
      <w:iCs/>
      <w:spacing w:val="12"/>
      <w:sz w:val="36"/>
      <w:szCs w:val="36"/>
      <w:u w:val="none"/>
    </w:rPr>
  </w:style>
  <w:style w:type="character" w:customStyle="1" w:styleId="Heading10">
    <w:name w:val="Heading #1_"/>
    <w:link w:val="Heading11"/>
    <w:rsid w:val="00707D58"/>
    <w:rPr>
      <w:rFonts w:ascii="Times New Roman" w:hAnsi="Times New Roman" w:cs="Times New Roman"/>
      <w:i/>
      <w:iCs/>
      <w:spacing w:val="3"/>
      <w:sz w:val="26"/>
      <w:szCs w:val="26"/>
      <w:shd w:val="clear" w:color="auto" w:fill="FFFFFF"/>
    </w:rPr>
  </w:style>
  <w:style w:type="character" w:customStyle="1" w:styleId="Heading1CenturyGothic">
    <w:name w:val="Heading #1 + Century Gothic"/>
    <w:aliases w:val="11.5 pt,Spacing 0 pt37"/>
    <w:rsid w:val="00707D58"/>
    <w:rPr>
      <w:rFonts w:ascii="Century Gothic" w:hAnsi="Century Gothic" w:cs="Century Gothic"/>
      <w:i/>
      <w:iCs/>
      <w:noProof/>
      <w:spacing w:val="0"/>
      <w:sz w:val="23"/>
      <w:szCs w:val="23"/>
      <w:u w:val="none"/>
    </w:rPr>
  </w:style>
  <w:style w:type="character" w:customStyle="1" w:styleId="Bodytext0">
    <w:name w:val="Body text_"/>
    <w:link w:val="BodyText1"/>
    <w:rsid w:val="00707D58"/>
    <w:rPr>
      <w:rFonts w:ascii="Times New Roman" w:hAnsi="Times New Roman" w:cs="Times New Roman"/>
      <w:spacing w:val="5"/>
      <w:sz w:val="25"/>
      <w:szCs w:val="25"/>
      <w:shd w:val="clear" w:color="auto" w:fill="FFFFFF"/>
    </w:rPr>
  </w:style>
  <w:style w:type="character" w:customStyle="1" w:styleId="Headerorfooter">
    <w:name w:val="Header or footer_"/>
    <w:link w:val="Headerorfooter0"/>
    <w:rsid w:val="00707D58"/>
    <w:rPr>
      <w:rFonts w:ascii="Times New Roman" w:hAnsi="Times New Roman" w:cs="Times New Roman"/>
      <w:spacing w:val="9"/>
      <w:shd w:val="clear" w:color="auto" w:fill="FFFFFF"/>
    </w:rPr>
  </w:style>
  <w:style w:type="character" w:customStyle="1" w:styleId="Heading20">
    <w:name w:val="Heading #2_"/>
    <w:link w:val="Heading21"/>
    <w:rsid w:val="00707D58"/>
    <w:rPr>
      <w:rFonts w:ascii="Times New Roman" w:hAnsi="Times New Roman" w:cs="Times New Roman"/>
      <w:spacing w:val="5"/>
      <w:sz w:val="25"/>
      <w:szCs w:val="25"/>
      <w:shd w:val="clear" w:color="auto" w:fill="FFFFFF"/>
    </w:rPr>
  </w:style>
  <w:style w:type="character" w:customStyle="1" w:styleId="BodytextCorbel">
    <w:name w:val="Body text + Corbel"/>
    <w:aliases w:val="13 pt,Spacing 0 pt36"/>
    <w:rsid w:val="00707D58"/>
    <w:rPr>
      <w:rFonts w:ascii="Corbel" w:hAnsi="Corbel" w:cs="Corbel"/>
      <w:spacing w:val="-12"/>
      <w:sz w:val="26"/>
      <w:szCs w:val="26"/>
      <w:u w:val="none"/>
    </w:rPr>
  </w:style>
  <w:style w:type="character" w:customStyle="1" w:styleId="Bodytext5">
    <w:name w:val="Body text (5)_"/>
    <w:link w:val="Bodytext50"/>
    <w:rsid w:val="00707D58"/>
    <w:rPr>
      <w:rFonts w:ascii="Times New Roman" w:hAnsi="Times New Roman" w:cs="Times New Roman"/>
      <w:spacing w:val="46"/>
      <w:w w:val="200"/>
      <w:sz w:val="8"/>
      <w:szCs w:val="8"/>
      <w:shd w:val="clear" w:color="auto" w:fill="FFFFFF"/>
    </w:rPr>
  </w:style>
  <w:style w:type="character" w:customStyle="1" w:styleId="Bodytext5Italic">
    <w:name w:val="Body text (5) + Italic"/>
    <w:aliases w:val="Spacing 0 pt35,Scale 100%"/>
    <w:rsid w:val="00707D58"/>
    <w:rPr>
      <w:rFonts w:ascii="Times New Roman" w:hAnsi="Times New Roman" w:cs="Times New Roman"/>
      <w:i/>
      <w:iCs/>
      <w:spacing w:val="-16"/>
      <w:w w:val="100"/>
      <w:sz w:val="8"/>
      <w:szCs w:val="8"/>
      <w:u w:val="none"/>
    </w:rPr>
  </w:style>
  <w:style w:type="character" w:customStyle="1" w:styleId="Bodytext6">
    <w:name w:val="Body text (6)_"/>
    <w:link w:val="Bodytext60"/>
    <w:rsid w:val="00707D58"/>
    <w:rPr>
      <w:rFonts w:ascii="Corbel" w:hAnsi="Corbel" w:cs="Corbel"/>
      <w:spacing w:val="-12"/>
      <w:sz w:val="26"/>
      <w:szCs w:val="26"/>
      <w:shd w:val="clear" w:color="auto" w:fill="FFFFFF"/>
    </w:rPr>
  </w:style>
  <w:style w:type="character" w:customStyle="1" w:styleId="Bodytext6TimesNewRoman">
    <w:name w:val="Body text (6) + Times New Roman"/>
    <w:aliases w:val="12.5 pt,Spacing 0 pt34"/>
    <w:rsid w:val="00707D58"/>
    <w:rPr>
      <w:rFonts w:ascii="Times New Roman" w:hAnsi="Times New Roman" w:cs="Times New Roman"/>
      <w:spacing w:val="5"/>
      <w:sz w:val="25"/>
      <w:szCs w:val="25"/>
      <w:u w:val="none"/>
    </w:rPr>
  </w:style>
  <w:style w:type="character" w:customStyle="1" w:styleId="Bodytext7">
    <w:name w:val="Body text (7)_"/>
    <w:link w:val="Bodytext70"/>
    <w:rsid w:val="00707D58"/>
    <w:rPr>
      <w:rFonts w:ascii="Corbel" w:hAnsi="Corbel" w:cs="Corbel"/>
      <w:spacing w:val="40"/>
      <w:sz w:val="9"/>
      <w:szCs w:val="9"/>
      <w:shd w:val="clear" w:color="auto" w:fill="FFFFFF"/>
    </w:rPr>
  </w:style>
  <w:style w:type="character" w:customStyle="1" w:styleId="Bodytext7TimesNewRoman">
    <w:name w:val="Body text (7) + Times New Roman"/>
    <w:aliases w:val="Italic,Spacing 0 pt33"/>
    <w:rsid w:val="00707D58"/>
    <w:rPr>
      <w:rFonts w:ascii="Times New Roman" w:hAnsi="Times New Roman" w:cs="Times New Roman"/>
      <w:i/>
      <w:iCs/>
      <w:noProof/>
      <w:spacing w:val="0"/>
      <w:sz w:val="9"/>
      <w:szCs w:val="9"/>
      <w:u w:val="none"/>
    </w:rPr>
  </w:style>
  <w:style w:type="character" w:customStyle="1" w:styleId="Bodytext8">
    <w:name w:val="Body text (8)_"/>
    <w:link w:val="Bodytext80"/>
    <w:rsid w:val="00707D58"/>
    <w:rPr>
      <w:rFonts w:ascii="Consolas" w:hAnsi="Consolas" w:cs="Consolas"/>
      <w:spacing w:val="-10"/>
      <w:sz w:val="8"/>
      <w:szCs w:val="8"/>
      <w:shd w:val="clear" w:color="auto" w:fill="FFFFFF"/>
    </w:rPr>
  </w:style>
  <w:style w:type="character" w:customStyle="1" w:styleId="BodytextCorbel5">
    <w:name w:val="Body text + Corbel5"/>
    <w:aliases w:val="Spacing 0 pt32"/>
    <w:rsid w:val="00707D58"/>
    <w:rPr>
      <w:rFonts w:ascii="Corbel" w:hAnsi="Corbel" w:cs="Corbel"/>
      <w:noProof/>
      <w:spacing w:val="0"/>
      <w:sz w:val="25"/>
      <w:szCs w:val="25"/>
      <w:u w:val="none"/>
    </w:rPr>
  </w:style>
  <w:style w:type="character" w:customStyle="1" w:styleId="Bodytext3NotBold">
    <w:name w:val="Body text (3) + Not Bold"/>
    <w:aliases w:val="Spacing 0 pt31"/>
    <w:rsid w:val="00707D58"/>
    <w:rPr>
      <w:rFonts w:ascii="Times New Roman" w:hAnsi="Times New Roman" w:cs="Times New Roman"/>
      <w:b/>
      <w:bCs/>
      <w:spacing w:val="5"/>
      <w:sz w:val="25"/>
      <w:szCs w:val="25"/>
      <w:u w:val="none"/>
    </w:rPr>
  </w:style>
  <w:style w:type="character" w:customStyle="1" w:styleId="Bodytext9">
    <w:name w:val="Body text (9)_"/>
    <w:link w:val="Bodytext90"/>
    <w:rsid w:val="00707D58"/>
    <w:rPr>
      <w:rFonts w:ascii="Times New Roman" w:hAnsi="Times New Roman" w:cs="Times New Roman"/>
      <w:spacing w:val="13"/>
      <w:sz w:val="31"/>
      <w:szCs w:val="31"/>
      <w:shd w:val="clear" w:color="auto" w:fill="FFFFFF"/>
    </w:rPr>
  </w:style>
  <w:style w:type="character" w:customStyle="1" w:styleId="Bodytext10">
    <w:name w:val="Body text (10)_"/>
    <w:link w:val="Bodytext100"/>
    <w:rsid w:val="00707D58"/>
    <w:rPr>
      <w:rFonts w:ascii="Times New Roman" w:hAnsi="Times New Roman" w:cs="Times New Roman"/>
      <w:i/>
      <w:iCs/>
      <w:noProof/>
      <w:sz w:val="53"/>
      <w:szCs w:val="53"/>
      <w:shd w:val="clear" w:color="auto" w:fill="FFFFFF"/>
    </w:rPr>
  </w:style>
  <w:style w:type="character" w:customStyle="1" w:styleId="BodytextItalic">
    <w:name w:val="Body text + Italic"/>
    <w:aliases w:val="Spacing 0 pt30"/>
    <w:rsid w:val="00707D58"/>
    <w:rPr>
      <w:rFonts w:ascii="Times New Roman" w:hAnsi="Times New Roman" w:cs="Times New Roman"/>
      <w:i/>
      <w:iCs/>
      <w:spacing w:val="1"/>
      <w:sz w:val="25"/>
      <w:szCs w:val="25"/>
      <w:u w:val="none"/>
    </w:rPr>
  </w:style>
  <w:style w:type="character" w:customStyle="1" w:styleId="Bodytext11">
    <w:name w:val="Body text (11)_"/>
    <w:link w:val="Bodytext110"/>
    <w:rsid w:val="00707D58"/>
    <w:rPr>
      <w:rFonts w:ascii="Consolas" w:hAnsi="Consolas" w:cs="Consolas"/>
      <w:sz w:val="8"/>
      <w:szCs w:val="8"/>
      <w:shd w:val="clear" w:color="auto" w:fill="FFFFFF"/>
    </w:rPr>
  </w:style>
  <w:style w:type="character" w:customStyle="1" w:styleId="Bodytext11Italic">
    <w:name w:val="Body text (11) + Italic"/>
    <w:rsid w:val="00707D58"/>
    <w:rPr>
      <w:rFonts w:ascii="Consolas" w:hAnsi="Consolas" w:cs="Consolas"/>
      <w:i/>
      <w:iCs/>
      <w:noProof/>
      <w:sz w:val="8"/>
      <w:szCs w:val="8"/>
      <w:u w:val="none"/>
    </w:rPr>
  </w:style>
  <w:style w:type="character" w:customStyle="1" w:styleId="BodytextTrebuchetMS">
    <w:name w:val="Body text + Trebuchet MS"/>
    <w:aliases w:val="11.5 pt1,Bold10,Spacing 0 pt29"/>
    <w:rsid w:val="00707D58"/>
    <w:rPr>
      <w:rFonts w:ascii="Trebuchet MS" w:hAnsi="Trebuchet MS" w:cs="Trebuchet MS"/>
      <w:b/>
      <w:bCs/>
      <w:noProof/>
      <w:spacing w:val="0"/>
      <w:sz w:val="23"/>
      <w:szCs w:val="23"/>
      <w:u w:val="none"/>
    </w:rPr>
  </w:style>
  <w:style w:type="character" w:customStyle="1" w:styleId="Bodytext12">
    <w:name w:val="Body text (12)_"/>
    <w:link w:val="Bodytext120"/>
    <w:rsid w:val="00707D58"/>
    <w:rPr>
      <w:rFonts w:ascii="Times New Roman" w:hAnsi="Times New Roman" w:cs="Times New Roman"/>
      <w:b/>
      <w:bCs/>
      <w:spacing w:val="6"/>
      <w:shd w:val="clear" w:color="auto" w:fill="FFFFFF"/>
    </w:rPr>
  </w:style>
  <w:style w:type="character" w:customStyle="1" w:styleId="Bodytext6TimesNewRoman1">
    <w:name w:val="Body text (6) + Times New Roman1"/>
    <w:aliases w:val="12.5 pt1,Italic7,Spacing 0 pt28"/>
    <w:rsid w:val="00707D58"/>
    <w:rPr>
      <w:rFonts w:ascii="Times New Roman" w:hAnsi="Times New Roman" w:cs="Times New Roman"/>
      <w:i/>
      <w:iCs/>
      <w:spacing w:val="1"/>
      <w:sz w:val="25"/>
      <w:szCs w:val="25"/>
      <w:u w:val="none"/>
    </w:rPr>
  </w:style>
  <w:style w:type="character" w:customStyle="1" w:styleId="Tableofcontents2">
    <w:name w:val="Table of contents (2)_"/>
    <w:link w:val="Tableofcontents20"/>
    <w:rsid w:val="00707D58"/>
    <w:rPr>
      <w:rFonts w:ascii="Corbel" w:hAnsi="Corbel" w:cs="Corbel"/>
      <w:spacing w:val="-12"/>
      <w:sz w:val="26"/>
      <w:szCs w:val="26"/>
      <w:shd w:val="clear" w:color="auto" w:fill="FFFFFF"/>
    </w:rPr>
  </w:style>
  <w:style w:type="character" w:customStyle="1" w:styleId="Tableofcontents">
    <w:name w:val="Table of contents_"/>
    <w:link w:val="Tableofcontents0"/>
    <w:rsid w:val="00707D58"/>
    <w:rPr>
      <w:rFonts w:ascii="Times New Roman" w:hAnsi="Times New Roman" w:cs="Times New Roman"/>
      <w:spacing w:val="5"/>
      <w:sz w:val="25"/>
      <w:szCs w:val="25"/>
      <w:shd w:val="clear" w:color="auto" w:fill="FFFFFF"/>
    </w:rPr>
  </w:style>
  <w:style w:type="character" w:customStyle="1" w:styleId="Picturecaption">
    <w:name w:val="Picture caption_"/>
    <w:link w:val="Picturecaption0"/>
    <w:rsid w:val="00707D58"/>
    <w:rPr>
      <w:rFonts w:ascii="Times New Roman" w:hAnsi="Times New Roman" w:cs="Times New Roman"/>
      <w:spacing w:val="5"/>
      <w:sz w:val="25"/>
      <w:szCs w:val="25"/>
      <w:shd w:val="clear" w:color="auto" w:fill="FFFFFF"/>
    </w:rPr>
  </w:style>
  <w:style w:type="character" w:customStyle="1" w:styleId="Picturecaption2">
    <w:name w:val="Picture caption (2)_"/>
    <w:link w:val="Picturecaption20"/>
    <w:rsid w:val="00707D58"/>
    <w:rPr>
      <w:rFonts w:ascii="Consolas" w:hAnsi="Consolas" w:cs="Consolas"/>
      <w:spacing w:val="63"/>
      <w:sz w:val="8"/>
      <w:szCs w:val="8"/>
      <w:shd w:val="clear" w:color="auto" w:fill="FFFFFF"/>
    </w:rPr>
  </w:style>
  <w:style w:type="character" w:customStyle="1" w:styleId="Picturecaption2Spacing0pt">
    <w:name w:val="Picture caption (2) + Spacing 0 pt"/>
    <w:aliases w:val="Scale 200%"/>
    <w:rsid w:val="00707D58"/>
    <w:rPr>
      <w:rFonts w:ascii="Consolas" w:hAnsi="Consolas" w:cs="Consolas"/>
      <w:spacing w:val="0"/>
      <w:w w:val="200"/>
      <w:sz w:val="8"/>
      <w:szCs w:val="8"/>
      <w:u w:val="none"/>
    </w:rPr>
  </w:style>
  <w:style w:type="character" w:customStyle="1" w:styleId="Picturecaption2CourierNew">
    <w:name w:val="Picture caption (2) + Courier New"/>
    <w:aliases w:val="Italic6,Spacing 0 pt27"/>
    <w:rsid w:val="00707D58"/>
    <w:rPr>
      <w:rFonts w:ascii="Courier New" w:hAnsi="Courier New" w:cs="Courier New"/>
      <w:i/>
      <w:iCs/>
      <w:spacing w:val="18"/>
      <w:sz w:val="8"/>
      <w:szCs w:val="8"/>
      <w:u w:val="none"/>
    </w:rPr>
  </w:style>
  <w:style w:type="character" w:customStyle="1" w:styleId="Bodytext13">
    <w:name w:val="Body text (13)_"/>
    <w:link w:val="Bodytext130"/>
    <w:rsid w:val="00707D58"/>
    <w:rPr>
      <w:rFonts w:ascii="Times New Roman" w:hAnsi="Times New Roman" w:cs="Times New Roman"/>
      <w:b/>
      <w:bCs/>
      <w:i/>
      <w:iCs/>
      <w:spacing w:val="6"/>
      <w:sz w:val="21"/>
      <w:szCs w:val="21"/>
      <w:shd w:val="clear" w:color="auto" w:fill="FFFFFF"/>
    </w:rPr>
  </w:style>
  <w:style w:type="character" w:customStyle="1" w:styleId="Bodytext14">
    <w:name w:val="Body text (14)_"/>
    <w:link w:val="Bodytext140"/>
    <w:rsid w:val="00707D58"/>
    <w:rPr>
      <w:rFonts w:ascii="Times New Roman" w:hAnsi="Times New Roman" w:cs="Times New Roman"/>
      <w:b/>
      <w:bCs/>
      <w:spacing w:val="4"/>
      <w:sz w:val="16"/>
      <w:szCs w:val="16"/>
      <w:shd w:val="clear" w:color="auto" w:fill="FFFFFF"/>
    </w:rPr>
  </w:style>
  <w:style w:type="character" w:customStyle="1" w:styleId="Bodytext144pt">
    <w:name w:val="Body text (14) + 4 pt"/>
    <w:aliases w:val="Not Bold,Italic5,Spacing 0 pt26"/>
    <w:rsid w:val="00707D58"/>
    <w:rPr>
      <w:rFonts w:ascii="Times New Roman" w:hAnsi="Times New Roman" w:cs="Times New Roman"/>
      <w:b/>
      <w:bCs/>
      <w:i/>
      <w:iCs/>
      <w:noProof/>
      <w:spacing w:val="0"/>
      <w:sz w:val="8"/>
      <w:szCs w:val="8"/>
      <w:u w:val="none"/>
    </w:rPr>
  </w:style>
  <w:style w:type="character" w:customStyle="1" w:styleId="Heading3">
    <w:name w:val="Heading #3_"/>
    <w:link w:val="Heading30"/>
    <w:rsid w:val="00707D58"/>
    <w:rPr>
      <w:rFonts w:ascii="Times New Roman" w:hAnsi="Times New Roman" w:cs="Times New Roman"/>
      <w:b/>
      <w:bCs/>
      <w:spacing w:val="7"/>
      <w:sz w:val="25"/>
      <w:szCs w:val="25"/>
      <w:shd w:val="clear" w:color="auto" w:fill="FFFFFF"/>
    </w:rPr>
  </w:style>
  <w:style w:type="character" w:customStyle="1" w:styleId="Bodytext3Spacing0pt">
    <w:name w:val="Body text (3) + Spacing 0 pt"/>
    <w:rsid w:val="00707D58"/>
    <w:rPr>
      <w:rFonts w:ascii="Times New Roman" w:hAnsi="Times New Roman" w:cs="Times New Roman"/>
      <w:b/>
      <w:bCs/>
      <w:spacing w:val="8"/>
      <w:sz w:val="25"/>
      <w:szCs w:val="25"/>
      <w:u w:val="none"/>
    </w:rPr>
  </w:style>
  <w:style w:type="character" w:customStyle="1" w:styleId="Bodytext4Spacing0pt">
    <w:name w:val="Body text (4) + Spacing 0 pt"/>
    <w:rsid w:val="00707D58"/>
    <w:rPr>
      <w:rFonts w:ascii="Times New Roman" w:hAnsi="Times New Roman" w:cs="Times New Roman"/>
      <w:i/>
      <w:iCs/>
      <w:spacing w:val="2"/>
      <w:sz w:val="25"/>
      <w:szCs w:val="25"/>
      <w:u w:val="none"/>
    </w:rPr>
  </w:style>
  <w:style w:type="character" w:customStyle="1" w:styleId="Tablecaption">
    <w:name w:val="Table caption_"/>
    <w:link w:val="Tablecaption0"/>
    <w:rsid w:val="00707D58"/>
    <w:rPr>
      <w:rFonts w:ascii="Times New Roman" w:hAnsi="Times New Roman" w:cs="Times New Roman"/>
      <w:b/>
      <w:bCs/>
      <w:spacing w:val="7"/>
      <w:sz w:val="25"/>
      <w:szCs w:val="25"/>
      <w:shd w:val="clear" w:color="auto" w:fill="FFFFFF"/>
    </w:rPr>
  </w:style>
  <w:style w:type="character" w:customStyle="1" w:styleId="TablecaptionSpacing0pt">
    <w:name w:val="Table caption + Spacing 0 pt"/>
    <w:rsid w:val="00707D58"/>
    <w:rPr>
      <w:rFonts w:ascii="Times New Roman" w:hAnsi="Times New Roman" w:cs="Times New Roman"/>
      <w:b/>
      <w:bCs/>
      <w:spacing w:val="8"/>
      <w:sz w:val="25"/>
      <w:szCs w:val="25"/>
      <w:u w:val="none"/>
    </w:rPr>
  </w:style>
  <w:style w:type="character" w:customStyle="1" w:styleId="BodytextBold">
    <w:name w:val="Body text + Bold"/>
    <w:aliases w:val="Spacing 0 pt25"/>
    <w:rsid w:val="00707D58"/>
    <w:rPr>
      <w:rFonts w:ascii="Times New Roman" w:hAnsi="Times New Roman" w:cs="Times New Roman"/>
      <w:b/>
      <w:bCs/>
      <w:spacing w:val="8"/>
      <w:sz w:val="25"/>
      <w:szCs w:val="25"/>
      <w:u w:val="none"/>
    </w:rPr>
  </w:style>
  <w:style w:type="character" w:customStyle="1" w:styleId="BodytextSpacing0pt">
    <w:name w:val="Body text + Spacing 0 pt"/>
    <w:rsid w:val="00707D58"/>
    <w:rPr>
      <w:rFonts w:ascii="Times New Roman" w:hAnsi="Times New Roman" w:cs="Times New Roman"/>
      <w:spacing w:val="6"/>
      <w:sz w:val="25"/>
      <w:szCs w:val="25"/>
      <w:u w:val="none"/>
    </w:rPr>
  </w:style>
  <w:style w:type="character" w:customStyle="1" w:styleId="Headerorfooter3">
    <w:name w:val="Header or footer (3)_"/>
    <w:link w:val="Headerorfooter30"/>
    <w:rsid w:val="00707D58"/>
    <w:rPr>
      <w:rFonts w:ascii="Times New Roman" w:hAnsi="Times New Roman" w:cs="Times New Roman"/>
      <w:b/>
      <w:bCs/>
      <w:spacing w:val="6"/>
      <w:sz w:val="19"/>
      <w:szCs w:val="19"/>
      <w:shd w:val="clear" w:color="auto" w:fill="FFFFFF"/>
    </w:rPr>
  </w:style>
  <w:style w:type="character" w:customStyle="1" w:styleId="BodytextItalic1">
    <w:name w:val="Body text + Italic1"/>
    <w:aliases w:val="Spacing 0 pt24"/>
    <w:rsid w:val="00707D58"/>
    <w:rPr>
      <w:rFonts w:ascii="Times New Roman" w:hAnsi="Times New Roman" w:cs="Times New Roman"/>
      <w:i/>
      <w:iCs/>
      <w:spacing w:val="2"/>
      <w:sz w:val="25"/>
      <w:szCs w:val="25"/>
      <w:u w:val="none"/>
    </w:rPr>
  </w:style>
  <w:style w:type="character" w:customStyle="1" w:styleId="BodytextConsolas">
    <w:name w:val="Body text + Consolas"/>
    <w:aliases w:val="5 pt,Spacing 0 pt23"/>
    <w:rsid w:val="00707D58"/>
    <w:rPr>
      <w:rFonts w:ascii="Consolas" w:hAnsi="Consolas" w:cs="Consolas"/>
      <w:noProof/>
      <w:spacing w:val="0"/>
      <w:sz w:val="10"/>
      <w:szCs w:val="10"/>
      <w:u w:val="none"/>
    </w:rPr>
  </w:style>
  <w:style w:type="character" w:customStyle="1" w:styleId="HeaderorfooterSpacing0pt">
    <w:name w:val="Header or footer + Spacing 0 pt"/>
    <w:rsid w:val="00707D58"/>
    <w:rPr>
      <w:rFonts w:ascii="Times New Roman" w:hAnsi="Times New Roman" w:cs="Times New Roman"/>
      <w:noProof/>
      <w:spacing w:val="0"/>
      <w:sz w:val="22"/>
      <w:szCs w:val="22"/>
      <w:u w:val="none"/>
    </w:rPr>
  </w:style>
  <w:style w:type="character" w:customStyle="1" w:styleId="Bodytext10pt">
    <w:name w:val="Body text + 10 pt"/>
    <w:aliases w:val="Spacing 0 pt22"/>
    <w:rsid w:val="00707D58"/>
    <w:rPr>
      <w:rFonts w:ascii="Times New Roman" w:hAnsi="Times New Roman" w:cs="Times New Roman"/>
      <w:noProof/>
      <w:spacing w:val="0"/>
      <w:sz w:val="20"/>
      <w:szCs w:val="20"/>
      <w:u w:val="none"/>
    </w:rPr>
  </w:style>
  <w:style w:type="character" w:customStyle="1" w:styleId="Bodytext15">
    <w:name w:val="Body text (15)_"/>
    <w:link w:val="Bodytext150"/>
    <w:rsid w:val="00707D58"/>
    <w:rPr>
      <w:rFonts w:ascii="Times New Roman" w:hAnsi="Times New Roman" w:cs="Times New Roman"/>
      <w:i/>
      <w:iCs/>
      <w:sz w:val="8"/>
      <w:szCs w:val="8"/>
      <w:shd w:val="clear" w:color="auto" w:fill="FFFFFF"/>
    </w:rPr>
  </w:style>
  <w:style w:type="character" w:customStyle="1" w:styleId="Bodytext15NotItalic">
    <w:name w:val="Body text (15) + Not Italic"/>
    <w:aliases w:val="Scale 200%2"/>
    <w:rsid w:val="00707D58"/>
    <w:rPr>
      <w:rFonts w:ascii="Times New Roman" w:hAnsi="Times New Roman" w:cs="Times New Roman"/>
      <w:i/>
      <w:iCs/>
      <w:w w:val="200"/>
      <w:sz w:val="8"/>
      <w:szCs w:val="8"/>
      <w:u w:val="none"/>
    </w:rPr>
  </w:style>
  <w:style w:type="character" w:customStyle="1" w:styleId="Heading5">
    <w:name w:val="Heading #5_"/>
    <w:link w:val="Heading50"/>
    <w:rsid w:val="00707D58"/>
    <w:rPr>
      <w:rFonts w:ascii="Times New Roman" w:hAnsi="Times New Roman" w:cs="Times New Roman"/>
      <w:b/>
      <w:bCs/>
      <w:spacing w:val="8"/>
      <w:sz w:val="25"/>
      <w:szCs w:val="25"/>
      <w:shd w:val="clear" w:color="auto" w:fill="FFFFFF"/>
    </w:rPr>
  </w:style>
  <w:style w:type="character" w:customStyle="1" w:styleId="Bodytext4pt">
    <w:name w:val="Body text + 4 pt"/>
    <w:aliases w:val="Spacing 0 pt21,Scale 200%1"/>
    <w:rsid w:val="00707D58"/>
    <w:rPr>
      <w:rFonts w:ascii="Times New Roman" w:hAnsi="Times New Roman" w:cs="Times New Roman"/>
      <w:noProof/>
      <w:spacing w:val="0"/>
      <w:w w:val="200"/>
      <w:sz w:val="8"/>
      <w:szCs w:val="8"/>
      <w:u w:val="none"/>
    </w:rPr>
  </w:style>
  <w:style w:type="character" w:customStyle="1" w:styleId="Headerorfooter4">
    <w:name w:val="Header or footer (4)_"/>
    <w:link w:val="Headerorfooter40"/>
    <w:rsid w:val="00707D58"/>
    <w:rPr>
      <w:rFonts w:ascii="Times New Roman" w:hAnsi="Times New Roman" w:cs="Times New Roman"/>
      <w:b/>
      <w:bCs/>
      <w:spacing w:val="8"/>
      <w:shd w:val="clear" w:color="auto" w:fill="FFFFFF"/>
    </w:rPr>
  </w:style>
  <w:style w:type="character" w:customStyle="1" w:styleId="Bodytext12pt">
    <w:name w:val="Body text + 12 pt"/>
    <w:aliases w:val="Spacing 0 pt20"/>
    <w:rsid w:val="00707D58"/>
    <w:rPr>
      <w:rFonts w:ascii="Times New Roman" w:hAnsi="Times New Roman" w:cs="Times New Roman"/>
      <w:spacing w:val="7"/>
      <w:sz w:val="24"/>
      <w:szCs w:val="24"/>
      <w:u w:val="none"/>
    </w:rPr>
  </w:style>
  <w:style w:type="character" w:customStyle="1" w:styleId="Bodytext12pt1">
    <w:name w:val="Body text + 12 pt1"/>
    <w:rsid w:val="00707D58"/>
    <w:rPr>
      <w:rFonts w:ascii="Times New Roman" w:hAnsi="Times New Roman" w:cs="Times New Roman"/>
      <w:spacing w:val="5"/>
      <w:sz w:val="24"/>
      <w:szCs w:val="24"/>
      <w:u w:val="none"/>
    </w:rPr>
  </w:style>
  <w:style w:type="character" w:customStyle="1" w:styleId="Bodytext4NotItalic1">
    <w:name w:val="Body text (4) + Not Italic1"/>
    <w:aliases w:val="Spacing 0 pt19"/>
    <w:rsid w:val="00707D58"/>
    <w:rPr>
      <w:rFonts w:ascii="Times New Roman" w:hAnsi="Times New Roman" w:cs="Times New Roman"/>
      <w:i/>
      <w:iCs/>
      <w:spacing w:val="6"/>
      <w:sz w:val="25"/>
      <w:szCs w:val="25"/>
      <w:u w:val="none"/>
    </w:rPr>
  </w:style>
  <w:style w:type="character" w:customStyle="1" w:styleId="Headerorfooter5">
    <w:name w:val="Header or footer (5)_"/>
    <w:link w:val="Headerorfooter50"/>
    <w:rsid w:val="00707D58"/>
    <w:rPr>
      <w:rFonts w:ascii="Trebuchet MS" w:hAnsi="Trebuchet MS" w:cs="Trebuchet MS"/>
      <w:i/>
      <w:iCs/>
      <w:spacing w:val="12"/>
      <w:shd w:val="clear" w:color="auto" w:fill="FFFFFF"/>
    </w:rPr>
  </w:style>
  <w:style w:type="character" w:customStyle="1" w:styleId="Bodytext2125pt">
    <w:name w:val="Body text (2) + 12.5 pt"/>
    <w:aliases w:val="Spacing 0 pt18"/>
    <w:rsid w:val="00707D58"/>
    <w:rPr>
      <w:rFonts w:ascii="Times New Roman" w:hAnsi="Times New Roman" w:cs="Times New Roman"/>
      <w:b/>
      <w:bCs/>
      <w:spacing w:val="8"/>
      <w:sz w:val="25"/>
      <w:szCs w:val="25"/>
      <w:u w:val="none"/>
    </w:rPr>
  </w:style>
  <w:style w:type="character" w:customStyle="1" w:styleId="Bodytext2Spacing0pt">
    <w:name w:val="Body text (2) + Spacing 0 pt"/>
    <w:rsid w:val="00707D58"/>
    <w:rPr>
      <w:rFonts w:ascii="Times New Roman" w:hAnsi="Times New Roman" w:cs="Times New Roman"/>
      <w:b/>
      <w:bCs/>
      <w:spacing w:val="6"/>
      <w:sz w:val="23"/>
      <w:szCs w:val="23"/>
      <w:u w:val="none"/>
    </w:rPr>
  </w:style>
  <w:style w:type="character" w:customStyle="1" w:styleId="Bodytext115pt">
    <w:name w:val="Body text + 11.5 pt"/>
    <w:aliases w:val="Bold9,Spacing 0 pt17"/>
    <w:rsid w:val="00707D58"/>
    <w:rPr>
      <w:rFonts w:ascii="Times New Roman" w:hAnsi="Times New Roman" w:cs="Times New Roman"/>
      <w:b/>
      <w:bCs/>
      <w:spacing w:val="6"/>
      <w:sz w:val="23"/>
      <w:szCs w:val="23"/>
      <w:u w:val="none"/>
    </w:rPr>
  </w:style>
  <w:style w:type="character" w:customStyle="1" w:styleId="Bodytext8pt">
    <w:name w:val="Body text + 8 pt"/>
    <w:aliases w:val="Bold8,Spacing 0 pt16"/>
    <w:rsid w:val="00707D58"/>
    <w:rPr>
      <w:rFonts w:ascii="Times New Roman" w:hAnsi="Times New Roman" w:cs="Times New Roman"/>
      <w:b/>
      <w:bCs/>
      <w:spacing w:val="6"/>
      <w:sz w:val="16"/>
      <w:szCs w:val="16"/>
      <w:u w:val="none"/>
    </w:rPr>
  </w:style>
  <w:style w:type="character" w:customStyle="1" w:styleId="Bodytext45pt">
    <w:name w:val="Body text + 4.5 pt"/>
    <w:aliases w:val="Italic4,Spacing 0 pt15"/>
    <w:rsid w:val="00707D58"/>
    <w:rPr>
      <w:rFonts w:ascii="Times New Roman" w:hAnsi="Times New Roman" w:cs="Times New Roman"/>
      <w:i/>
      <w:iCs/>
      <w:spacing w:val="5"/>
      <w:sz w:val="9"/>
      <w:szCs w:val="9"/>
      <w:u w:val="none"/>
    </w:rPr>
  </w:style>
  <w:style w:type="character" w:customStyle="1" w:styleId="BodytextCorbel4">
    <w:name w:val="Body text + Corbel4"/>
    <w:aliases w:val="5.5 pt,Italic3,Spacing 0 pt14"/>
    <w:rsid w:val="00707D58"/>
    <w:rPr>
      <w:rFonts w:ascii="Corbel" w:hAnsi="Corbel" w:cs="Corbel"/>
      <w:i/>
      <w:iCs/>
      <w:spacing w:val="0"/>
      <w:sz w:val="11"/>
      <w:szCs w:val="11"/>
      <w:u w:val="none"/>
    </w:rPr>
  </w:style>
  <w:style w:type="character" w:customStyle="1" w:styleId="BodytextCorbel3">
    <w:name w:val="Body text + Corbel3"/>
    <w:aliases w:val="5 pt1,Spacing 0 pt13"/>
    <w:rsid w:val="00707D58"/>
    <w:rPr>
      <w:rFonts w:ascii="Corbel" w:hAnsi="Corbel" w:cs="Corbel"/>
      <w:noProof/>
      <w:spacing w:val="0"/>
      <w:sz w:val="10"/>
      <w:szCs w:val="10"/>
      <w:u w:val="none"/>
    </w:rPr>
  </w:style>
  <w:style w:type="character" w:customStyle="1" w:styleId="BodytextCorbel2">
    <w:name w:val="Body text + Corbel2"/>
    <w:aliases w:val="4.5 pt,Spacing 0 pt12"/>
    <w:rsid w:val="00707D58"/>
    <w:rPr>
      <w:rFonts w:ascii="Corbel" w:hAnsi="Corbel" w:cs="Corbel"/>
      <w:spacing w:val="5"/>
      <w:sz w:val="9"/>
      <w:szCs w:val="9"/>
      <w:u w:val="none"/>
    </w:rPr>
  </w:style>
  <w:style w:type="character" w:customStyle="1" w:styleId="Bodytext7pt">
    <w:name w:val="Body text + 7 pt"/>
    <w:aliases w:val="Bold7,Spacing 0 pt11"/>
    <w:rsid w:val="00707D58"/>
    <w:rPr>
      <w:rFonts w:ascii="Times New Roman" w:hAnsi="Times New Roman" w:cs="Times New Roman"/>
      <w:b/>
      <w:bCs/>
      <w:spacing w:val="9"/>
      <w:sz w:val="14"/>
      <w:szCs w:val="14"/>
      <w:u w:val="none"/>
    </w:rPr>
  </w:style>
  <w:style w:type="character" w:customStyle="1" w:styleId="Bodytext10pt2">
    <w:name w:val="Body text + 10 pt2"/>
    <w:aliases w:val="Spacing 0 pt10"/>
    <w:rsid w:val="00707D58"/>
    <w:rPr>
      <w:rFonts w:ascii="Times New Roman" w:hAnsi="Times New Roman" w:cs="Times New Roman"/>
      <w:spacing w:val="8"/>
      <w:sz w:val="20"/>
      <w:szCs w:val="20"/>
      <w:u w:val="none"/>
    </w:rPr>
  </w:style>
  <w:style w:type="character" w:customStyle="1" w:styleId="Bodytext95pt">
    <w:name w:val="Body text + 9.5 pt"/>
    <w:aliases w:val="Spacing 0 pt9"/>
    <w:rsid w:val="00707D58"/>
    <w:rPr>
      <w:rFonts w:ascii="Times New Roman" w:hAnsi="Times New Roman" w:cs="Times New Roman"/>
      <w:spacing w:val="10"/>
      <w:sz w:val="19"/>
      <w:szCs w:val="19"/>
      <w:u w:val="none"/>
    </w:rPr>
  </w:style>
  <w:style w:type="character" w:customStyle="1" w:styleId="Bodytext235pt">
    <w:name w:val="Body text + 23.5 pt"/>
    <w:aliases w:val="Spacing -1 pt"/>
    <w:rsid w:val="00707D58"/>
    <w:rPr>
      <w:rFonts w:ascii="Times New Roman" w:hAnsi="Times New Roman" w:cs="Times New Roman"/>
      <w:spacing w:val="-21"/>
      <w:sz w:val="47"/>
      <w:szCs w:val="47"/>
      <w:u w:val="none"/>
    </w:rPr>
  </w:style>
  <w:style w:type="character" w:customStyle="1" w:styleId="Headerorfooter6">
    <w:name w:val="Header or footer (6)_"/>
    <w:link w:val="Headerorfooter60"/>
    <w:rsid w:val="00707D58"/>
    <w:rPr>
      <w:rFonts w:ascii="Garamond" w:hAnsi="Garamond" w:cs="Garamond"/>
      <w:b/>
      <w:bCs/>
      <w:i/>
      <w:iCs/>
      <w:spacing w:val="2"/>
      <w:shd w:val="clear" w:color="auto" w:fill="FFFFFF"/>
    </w:rPr>
  </w:style>
  <w:style w:type="character" w:customStyle="1" w:styleId="Bodytext10pt1">
    <w:name w:val="Body text + 10 pt1"/>
    <w:aliases w:val="Bold6,Italic2,Spacing 1 pt"/>
    <w:rsid w:val="00707D58"/>
    <w:rPr>
      <w:rFonts w:ascii="Times New Roman" w:hAnsi="Times New Roman" w:cs="Times New Roman"/>
      <w:b/>
      <w:bCs/>
      <w:i/>
      <w:iCs/>
      <w:spacing w:val="36"/>
      <w:sz w:val="20"/>
      <w:szCs w:val="20"/>
      <w:u w:val="none"/>
    </w:rPr>
  </w:style>
  <w:style w:type="character" w:customStyle="1" w:styleId="Headerorfooter7">
    <w:name w:val="Header or footer (7)_"/>
    <w:link w:val="Headerorfooter70"/>
    <w:rsid w:val="00707D58"/>
    <w:rPr>
      <w:rFonts w:ascii="Times New Roman" w:hAnsi="Times New Roman" w:cs="Times New Roman"/>
      <w:b/>
      <w:bCs/>
      <w:spacing w:val="10"/>
      <w:sz w:val="18"/>
      <w:szCs w:val="18"/>
      <w:shd w:val="clear" w:color="auto" w:fill="FFFFFF"/>
    </w:rPr>
  </w:style>
  <w:style w:type="character" w:customStyle="1" w:styleId="Bodytext4pt1">
    <w:name w:val="Body text + 4 pt1"/>
    <w:aliases w:val="Italic1,Spacing 0 pt8"/>
    <w:rsid w:val="00707D58"/>
    <w:rPr>
      <w:rFonts w:ascii="Times New Roman" w:hAnsi="Times New Roman" w:cs="Times New Roman"/>
      <w:i/>
      <w:iCs/>
      <w:noProof/>
      <w:spacing w:val="0"/>
      <w:sz w:val="8"/>
      <w:szCs w:val="8"/>
      <w:u w:val="none"/>
    </w:rPr>
  </w:style>
  <w:style w:type="character" w:customStyle="1" w:styleId="Bodytext85pt">
    <w:name w:val="Body text + 8.5 pt"/>
    <w:aliases w:val="Bold5,Spacing 0 pt7"/>
    <w:rsid w:val="00707D58"/>
    <w:rPr>
      <w:rFonts w:ascii="Times New Roman" w:hAnsi="Times New Roman" w:cs="Times New Roman"/>
      <w:b/>
      <w:bCs/>
      <w:spacing w:val="8"/>
      <w:sz w:val="17"/>
      <w:szCs w:val="17"/>
      <w:u w:val="none"/>
    </w:rPr>
  </w:style>
  <w:style w:type="character" w:customStyle="1" w:styleId="Bodytext8pt3">
    <w:name w:val="Body text + 8 pt3"/>
    <w:aliases w:val="Bold4,Spacing 0 pt6"/>
    <w:rsid w:val="00707D58"/>
    <w:rPr>
      <w:rFonts w:ascii="Times New Roman" w:hAnsi="Times New Roman" w:cs="Times New Roman"/>
      <w:b/>
      <w:bCs/>
      <w:spacing w:val="10"/>
      <w:sz w:val="16"/>
      <w:szCs w:val="16"/>
      <w:u w:val="none"/>
    </w:rPr>
  </w:style>
  <w:style w:type="character" w:customStyle="1" w:styleId="Bodytext85pt1">
    <w:name w:val="Body text + 8.5 pt1"/>
    <w:aliases w:val="Bold3,Spacing 1 pt2"/>
    <w:rsid w:val="00707D58"/>
    <w:rPr>
      <w:rFonts w:ascii="Times New Roman" w:hAnsi="Times New Roman" w:cs="Times New Roman"/>
      <w:b/>
      <w:bCs/>
      <w:spacing w:val="29"/>
      <w:sz w:val="17"/>
      <w:szCs w:val="17"/>
      <w:u w:val="none"/>
    </w:rPr>
  </w:style>
  <w:style w:type="character" w:customStyle="1" w:styleId="Headerorfooter8">
    <w:name w:val="Header or footer (8)_"/>
    <w:link w:val="Headerorfooter80"/>
    <w:rsid w:val="00707D58"/>
    <w:rPr>
      <w:rFonts w:ascii="Times New Roman" w:hAnsi="Times New Roman" w:cs="Times New Roman"/>
      <w:spacing w:val="19"/>
      <w:sz w:val="30"/>
      <w:szCs w:val="30"/>
      <w:shd w:val="clear" w:color="auto" w:fill="FFFFFF"/>
    </w:rPr>
  </w:style>
  <w:style w:type="character" w:customStyle="1" w:styleId="Bodytext8pt2">
    <w:name w:val="Body text + 8 pt2"/>
    <w:aliases w:val="Bold2,Small Caps,Spacing 0 pt5"/>
    <w:rsid w:val="00707D58"/>
    <w:rPr>
      <w:rFonts w:ascii="Times New Roman" w:hAnsi="Times New Roman" w:cs="Times New Roman"/>
      <w:b/>
      <w:bCs/>
      <w:smallCaps/>
      <w:spacing w:val="10"/>
      <w:sz w:val="16"/>
      <w:szCs w:val="16"/>
      <w:u w:val="none"/>
    </w:rPr>
  </w:style>
  <w:style w:type="character" w:customStyle="1" w:styleId="Bodytext8pt1">
    <w:name w:val="Body text + 8 pt1"/>
    <w:aliases w:val="Bold1,Spacing 1 pt1"/>
    <w:rsid w:val="00707D58"/>
    <w:rPr>
      <w:rFonts w:ascii="Times New Roman" w:hAnsi="Times New Roman" w:cs="Times New Roman"/>
      <w:b/>
      <w:bCs/>
      <w:spacing w:val="35"/>
      <w:sz w:val="16"/>
      <w:szCs w:val="16"/>
      <w:u w:val="none"/>
    </w:rPr>
  </w:style>
  <w:style w:type="character" w:customStyle="1" w:styleId="BodytextCorbel1">
    <w:name w:val="Body text + Corbel1"/>
    <w:aliases w:val="6.5 pt,Spacing 0 pt4"/>
    <w:rsid w:val="00707D58"/>
    <w:rPr>
      <w:rFonts w:ascii="Corbel" w:hAnsi="Corbel" w:cs="Corbel"/>
      <w:spacing w:val="0"/>
      <w:sz w:val="13"/>
      <w:szCs w:val="13"/>
      <w:u w:val="none"/>
    </w:rPr>
  </w:style>
  <w:style w:type="character" w:customStyle="1" w:styleId="Heading12">
    <w:name w:val="Heading #1 (2)_"/>
    <w:link w:val="Heading120"/>
    <w:rsid w:val="00707D58"/>
    <w:rPr>
      <w:rFonts w:ascii="Consolas" w:hAnsi="Consolas" w:cs="Consolas"/>
      <w:spacing w:val="54"/>
      <w:sz w:val="30"/>
      <w:szCs w:val="30"/>
      <w:shd w:val="clear" w:color="auto" w:fill="FFFFFF"/>
    </w:rPr>
  </w:style>
  <w:style w:type="character" w:customStyle="1" w:styleId="Tablecaption2">
    <w:name w:val="Table caption (2)_"/>
    <w:link w:val="Tablecaption20"/>
    <w:rsid w:val="00707D58"/>
    <w:rPr>
      <w:rFonts w:ascii="Times New Roman" w:hAnsi="Times New Roman" w:cs="Times New Roman"/>
      <w:spacing w:val="6"/>
      <w:sz w:val="25"/>
      <w:szCs w:val="25"/>
      <w:shd w:val="clear" w:color="auto" w:fill="FFFFFF"/>
    </w:rPr>
  </w:style>
  <w:style w:type="character" w:customStyle="1" w:styleId="Bodytext155pt">
    <w:name w:val="Body text + 15.5 pt"/>
    <w:aliases w:val="Spacing 0 pt3"/>
    <w:rsid w:val="00707D58"/>
    <w:rPr>
      <w:rFonts w:ascii="Times New Roman" w:hAnsi="Times New Roman" w:cs="Times New Roman"/>
      <w:spacing w:val="-8"/>
      <w:sz w:val="31"/>
      <w:szCs w:val="31"/>
      <w:u w:val="none"/>
    </w:rPr>
  </w:style>
  <w:style w:type="character" w:customStyle="1" w:styleId="Headerorfooter9">
    <w:name w:val="Header or footer (9)_"/>
    <w:link w:val="Headerorfooter90"/>
    <w:rsid w:val="00707D58"/>
    <w:rPr>
      <w:rFonts w:ascii="Times New Roman" w:hAnsi="Times New Roman" w:cs="Times New Roman"/>
      <w:noProof/>
      <w:sz w:val="8"/>
      <w:szCs w:val="8"/>
      <w:shd w:val="clear" w:color="auto" w:fill="FFFFFF"/>
    </w:rPr>
  </w:style>
  <w:style w:type="character" w:customStyle="1" w:styleId="Headerorfooter9135pt">
    <w:name w:val="Header or footer (9) + 13.5 pt"/>
    <w:aliases w:val="Spacing 0 pt2"/>
    <w:rsid w:val="00707D58"/>
    <w:rPr>
      <w:rFonts w:ascii="Times New Roman" w:hAnsi="Times New Roman" w:cs="Times New Roman"/>
      <w:noProof/>
      <w:spacing w:val="3"/>
      <w:sz w:val="27"/>
      <w:szCs w:val="27"/>
      <w:u w:val="none"/>
    </w:rPr>
  </w:style>
  <w:style w:type="character" w:customStyle="1" w:styleId="Bodytext14Spacing0pt">
    <w:name w:val="Body text (14) + Spacing 0 pt"/>
    <w:rsid w:val="00707D58"/>
    <w:rPr>
      <w:rFonts w:ascii="Times New Roman" w:hAnsi="Times New Roman" w:cs="Times New Roman"/>
      <w:b/>
      <w:bCs/>
      <w:noProof/>
      <w:spacing w:val="6"/>
      <w:sz w:val="16"/>
      <w:szCs w:val="16"/>
      <w:u w:val="none"/>
    </w:rPr>
  </w:style>
  <w:style w:type="character" w:customStyle="1" w:styleId="Headerorfooter10">
    <w:name w:val="Header or footer (10)_"/>
    <w:link w:val="Headerorfooter100"/>
    <w:rsid w:val="00707D58"/>
    <w:rPr>
      <w:rFonts w:ascii="Times New Roman" w:hAnsi="Times New Roman" w:cs="Times New Roman"/>
      <w:spacing w:val="3"/>
      <w:sz w:val="27"/>
      <w:szCs w:val="27"/>
      <w:shd w:val="clear" w:color="auto" w:fill="FFFFFF"/>
    </w:rPr>
  </w:style>
  <w:style w:type="character" w:customStyle="1" w:styleId="Headerorfooter104pt">
    <w:name w:val="Header or footer (10) + 4 pt"/>
    <w:aliases w:val="Spacing 0 pt1"/>
    <w:rsid w:val="00707D58"/>
    <w:rPr>
      <w:rFonts w:ascii="Times New Roman" w:hAnsi="Times New Roman" w:cs="Times New Roman"/>
      <w:noProof/>
      <w:spacing w:val="0"/>
      <w:sz w:val="8"/>
      <w:szCs w:val="8"/>
      <w:u w:val="none"/>
    </w:rPr>
  </w:style>
  <w:style w:type="character" w:customStyle="1" w:styleId="Heading52">
    <w:name w:val="Heading #5 (2)_"/>
    <w:link w:val="Heading520"/>
    <w:rsid w:val="00707D58"/>
    <w:rPr>
      <w:rFonts w:ascii="Times New Roman" w:hAnsi="Times New Roman" w:cs="Times New Roman"/>
      <w:b/>
      <w:bCs/>
      <w:spacing w:val="6"/>
      <w:sz w:val="23"/>
      <w:szCs w:val="23"/>
      <w:shd w:val="clear" w:color="auto" w:fill="FFFFFF"/>
    </w:rPr>
  </w:style>
  <w:style w:type="paragraph" w:customStyle="1" w:styleId="Bodytext20">
    <w:name w:val="Body text (2)"/>
    <w:basedOn w:val="Normal"/>
    <w:link w:val="Bodytext2"/>
    <w:rsid w:val="00707D58"/>
    <w:pPr>
      <w:widowControl w:val="0"/>
      <w:shd w:val="clear" w:color="auto" w:fill="FFFFFF"/>
      <w:spacing w:after="0" w:line="312" w:lineRule="exact"/>
      <w:jc w:val="both"/>
    </w:pPr>
    <w:rPr>
      <w:rFonts w:ascii="Times New Roman" w:hAnsi="Times New Roman" w:cs="Times New Roman"/>
      <w:b/>
      <w:bCs/>
      <w:spacing w:val="2"/>
      <w:sz w:val="23"/>
      <w:szCs w:val="23"/>
    </w:rPr>
  </w:style>
  <w:style w:type="paragraph" w:customStyle="1" w:styleId="Bodytext31">
    <w:name w:val="Body text (3)1"/>
    <w:basedOn w:val="Normal"/>
    <w:link w:val="Bodytext3"/>
    <w:rsid w:val="00707D58"/>
    <w:pPr>
      <w:widowControl w:val="0"/>
      <w:shd w:val="clear" w:color="auto" w:fill="FFFFFF"/>
      <w:spacing w:after="300" w:line="312" w:lineRule="exact"/>
      <w:jc w:val="both"/>
    </w:pPr>
    <w:rPr>
      <w:rFonts w:ascii="Times New Roman" w:hAnsi="Times New Roman" w:cs="Times New Roman"/>
      <w:b/>
      <w:bCs/>
      <w:spacing w:val="7"/>
      <w:sz w:val="25"/>
      <w:szCs w:val="25"/>
    </w:rPr>
  </w:style>
  <w:style w:type="paragraph" w:customStyle="1" w:styleId="Bodytext40">
    <w:name w:val="Body text (4)"/>
    <w:basedOn w:val="Normal"/>
    <w:link w:val="Bodytext4"/>
    <w:rsid w:val="00707D58"/>
    <w:pPr>
      <w:widowControl w:val="0"/>
      <w:shd w:val="clear" w:color="auto" w:fill="FFFFFF"/>
      <w:spacing w:before="300" w:after="660" w:line="240" w:lineRule="atLeast"/>
      <w:jc w:val="both"/>
    </w:pPr>
    <w:rPr>
      <w:rFonts w:ascii="Times New Roman" w:hAnsi="Times New Roman" w:cs="Times New Roman"/>
      <w:i/>
      <w:iCs/>
      <w:spacing w:val="1"/>
      <w:sz w:val="25"/>
      <w:szCs w:val="25"/>
    </w:rPr>
  </w:style>
  <w:style w:type="paragraph" w:customStyle="1" w:styleId="Heading11">
    <w:name w:val="Heading #1"/>
    <w:basedOn w:val="Normal"/>
    <w:link w:val="Heading10"/>
    <w:rsid w:val="00707D58"/>
    <w:pPr>
      <w:widowControl w:val="0"/>
      <w:shd w:val="clear" w:color="auto" w:fill="FFFFFF"/>
      <w:spacing w:before="120" w:after="120" w:line="240" w:lineRule="atLeast"/>
      <w:jc w:val="both"/>
      <w:outlineLvl w:val="0"/>
    </w:pPr>
    <w:rPr>
      <w:rFonts w:ascii="Times New Roman" w:hAnsi="Times New Roman" w:cs="Times New Roman"/>
      <w:i/>
      <w:iCs/>
      <w:spacing w:val="3"/>
      <w:sz w:val="26"/>
      <w:szCs w:val="26"/>
    </w:rPr>
  </w:style>
  <w:style w:type="paragraph" w:customStyle="1" w:styleId="BodyText1">
    <w:name w:val="Body Text1"/>
    <w:basedOn w:val="Normal"/>
    <w:link w:val="Bodytext0"/>
    <w:rsid w:val="00707D58"/>
    <w:pPr>
      <w:widowControl w:val="0"/>
      <w:shd w:val="clear" w:color="auto" w:fill="FFFFFF"/>
      <w:spacing w:after="0" w:line="326" w:lineRule="exact"/>
      <w:jc w:val="both"/>
    </w:pPr>
    <w:rPr>
      <w:rFonts w:ascii="Times New Roman" w:hAnsi="Times New Roman" w:cs="Times New Roman"/>
      <w:spacing w:val="5"/>
      <w:sz w:val="25"/>
      <w:szCs w:val="25"/>
    </w:rPr>
  </w:style>
  <w:style w:type="paragraph" w:customStyle="1" w:styleId="Headerorfooter0">
    <w:name w:val="Header or footer"/>
    <w:basedOn w:val="Normal"/>
    <w:link w:val="Headerorfooter"/>
    <w:rsid w:val="00707D58"/>
    <w:pPr>
      <w:widowControl w:val="0"/>
      <w:shd w:val="clear" w:color="auto" w:fill="FFFFFF"/>
      <w:spacing w:after="0" w:line="240" w:lineRule="atLeast"/>
    </w:pPr>
    <w:rPr>
      <w:rFonts w:ascii="Times New Roman" w:hAnsi="Times New Roman" w:cs="Times New Roman"/>
      <w:spacing w:val="9"/>
    </w:rPr>
  </w:style>
  <w:style w:type="paragraph" w:customStyle="1" w:styleId="Heading21">
    <w:name w:val="Heading #2"/>
    <w:basedOn w:val="Normal"/>
    <w:link w:val="Heading20"/>
    <w:rsid w:val="00707D58"/>
    <w:pPr>
      <w:widowControl w:val="0"/>
      <w:shd w:val="clear" w:color="auto" w:fill="FFFFFF"/>
      <w:spacing w:after="60" w:line="336" w:lineRule="exact"/>
      <w:jc w:val="both"/>
      <w:outlineLvl w:val="1"/>
    </w:pPr>
    <w:rPr>
      <w:rFonts w:ascii="Times New Roman" w:hAnsi="Times New Roman" w:cs="Times New Roman"/>
      <w:spacing w:val="5"/>
      <w:sz w:val="25"/>
      <w:szCs w:val="25"/>
    </w:rPr>
  </w:style>
  <w:style w:type="paragraph" w:customStyle="1" w:styleId="Bodytext50">
    <w:name w:val="Body text (5)"/>
    <w:basedOn w:val="Normal"/>
    <w:link w:val="Bodytext5"/>
    <w:rsid w:val="00707D58"/>
    <w:pPr>
      <w:widowControl w:val="0"/>
      <w:shd w:val="clear" w:color="auto" w:fill="FFFFFF"/>
      <w:spacing w:before="60" w:after="0" w:line="240" w:lineRule="atLeast"/>
      <w:jc w:val="both"/>
    </w:pPr>
    <w:rPr>
      <w:rFonts w:ascii="Times New Roman" w:hAnsi="Times New Roman" w:cs="Times New Roman"/>
      <w:spacing w:val="46"/>
      <w:w w:val="200"/>
      <w:sz w:val="8"/>
      <w:szCs w:val="8"/>
    </w:rPr>
  </w:style>
  <w:style w:type="paragraph" w:customStyle="1" w:styleId="Bodytext60">
    <w:name w:val="Body text (6)"/>
    <w:basedOn w:val="Normal"/>
    <w:link w:val="Bodytext6"/>
    <w:rsid w:val="00707D58"/>
    <w:pPr>
      <w:widowControl w:val="0"/>
      <w:shd w:val="clear" w:color="auto" w:fill="FFFFFF"/>
      <w:spacing w:after="120" w:line="240" w:lineRule="atLeast"/>
      <w:jc w:val="both"/>
    </w:pPr>
    <w:rPr>
      <w:rFonts w:ascii="Corbel" w:hAnsi="Corbel" w:cs="Corbel"/>
      <w:spacing w:val="-12"/>
      <w:sz w:val="26"/>
      <w:szCs w:val="26"/>
    </w:rPr>
  </w:style>
  <w:style w:type="paragraph" w:customStyle="1" w:styleId="Bodytext70">
    <w:name w:val="Body text (7)"/>
    <w:basedOn w:val="Normal"/>
    <w:link w:val="Bodytext7"/>
    <w:rsid w:val="00707D58"/>
    <w:pPr>
      <w:widowControl w:val="0"/>
      <w:shd w:val="clear" w:color="auto" w:fill="FFFFFF"/>
      <w:spacing w:before="60" w:after="0" w:line="240" w:lineRule="atLeast"/>
      <w:jc w:val="both"/>
    </w:pPr>
    <w:rPr>
      <w:rFonts w:ascii="Corbel" w:hAnsi="Corbel" w:cs="Corbel"/>
      <w:spacing w:val="40"/>
      <w:sz w:val="9"/>
      <w:szCs w:val="9"/>
    </w:rPr>
  </w:style>
  <w:style w:type="paragraph" w:customStyle="1" w:styleId="Bodytext80">
    <w:name w:val="Body text (8)"/>
    <w:basedOn w:val="Normal"/>
    <w:link w:val="Bodytext8"/>
    <w:rsid w:val="00707D58"/>
    <w:pPr>
      <w:widowControl w:val="0"/>
      <w:shd w:val="clear" w:color="auto" w:fill="FFFFFF"/>
      <w:spacing w:after="0" w:line="240" w:lineRule="atLeast"/>
      <w:jc w:val="both"/>
    </w:pPr>
    <w:rPr>
      <w:rFonts w:ascii="Consolas" w:hAnsi="Consolas" w:cs="Consolas"/>
      <w:spacing w:val="-10"/>
      <w:sz w:val="8"/>
      <w:szCs w:val="8"/>
    </w:rPr>
  </w:style>
  <w:style w:type="paragraph" w:customStyle="1" w:styleId="Bodytext90">
    <w:name w:val="Body text (9)"/>
    <w:basedOn w:val="Normal"/>
    <w:link w:val="Bodytext9"/>
    <w:rsid w:val="00707D58"/>
    <w:pPr>
      <w:widowControl w:val="0"/>
      <w:shd w:val="clear" w:color="auto" w:fill="FFFFFF"/>
      <w:spacing w:before="420" w:after="0" w:line="240" w:lineRule="atLeast"/>
    </w:pPr>
    <w:rPr>
      <w:rFonts w:ascii="Times New Roman" w:hAnsi="Times New Roman" w:cs="Times New Roman"/>
      <w:spacing w:val="13"/>
      <w:sz w:val="31"/>
      <w:szCs w:val="31"/>
    </w:rPr>
  </w:style>
  <w:style w:type="paragraph" w:customStyle="1" w:styleId="Bodytext100">
    <w:name w:val="Body text (10)"/>
    <w:basedOn w:val="Normal"/>
    <w:link w:val="Bodytext10"/>
    <w:rsid w:val="00707D58"/>
    <w:pPr>
      <w:widowControl w:val="0"/>
      <w:shd w:val="clear" w:color="auto" w:fill="FFFFFF"/>
      <w:spacing w:after="120" w:line="240" w:lineRule="atLeast"/>
    </w:pPr>
    <w:rPr>
      <w:rFonts w:ascii="Times New Roman" w:hAnsi="Times New Roman" w:cs="Times New Roman"/>
      <w:i/>
      <w:iCs/>
      <w:noProof/>
      <w:sz w:val="53"/>
      <w:szCs w:val="53"/>
    </w:rPr>
  </w:style>
  <w:style w:type="paragraph" w:customStyle="1" w:styleId="Bodytext110">
    <w:name w:val="Body text (11)"/>
    <w:basedOn w:val="Normal"/>
    <w:link w:val="Bodytext11"/>
    <w:rsid w:val="00707D58"/>
    <w:pPr>
      <w:widowControl w:val="0"/>
      <w:shd w:val="clear" w:color="auto" w:fill="FFFFFF"/>
      <w:spacing w:after="0" w:line="206" w:lineRule="exact"/>
    </w:pPr>
    <w:rPr>
      <w:rFonts w:ascii="Consolas" w:hAnsi="Consolas" w:cs="Consolas"/>
      <w:sz w:val="8"/>
      <w:szCs w:val="8"/>
    </w:rPr>
  </w:style>
  <w:style w:type="paragraph" w:customStyle="1" w:styleId="Bodytext120">
    <w:name w:val="Body text (12)"/>
    <w:basedOn w:val="Normal"/>
    <w:link w:val="Bodytext12"/>
    <w:rsid w:val="00707D58"/>
    <w:pPr>
      <w:widowControl w:val="0"/>
      <w:shd w:val="clear" w:color="auto" w:fill="FFFFFF"/>
      <w:spacing w:after="0" w:line="432" w:lineRule="exact"/>
      <w:jc w:val="center"/>
    </w:pPr>
    <w:rPr>
      <w:rFonts w:ascii="Times New Roman" w:hAnsi="Times New Roman" w:cs="Times New Roman"/>
      <w:b/>
      <w:bCs/>
      <w:spacing w:val="6"/>
    </w:rPr>
  </w:style>
  <w:style w:type="paragraph" w:customStyle="1" w:styleId="Tableofcontents20">
    <w:name w:val="Table of contents (2)"/>
    <w:basedOn w:val="Normal"/>
    <w:link w:val="Tableofcontents2"/>
    <w:rsid w:val="00707D58"/>
    <w:pPr>
      <w:widowControl w:val="0"/>
      <w:shd w:val="clear" w:color="auto" w:fill="FFFFFF"/>
      <w:spacing w:after="60" w:line="240" w:lineRule="atLeast"/>
      <w:jc w:val="both"/>
    </w:pPr>
    <w:rPr>
      <w:rFonts w:ascii="Corbel" w:hAnsi="Corbel" w:cs="Corbel"/>
      <w:spacing w:val="-12"/>
      <w:sz w:val="26"/>
      <w:szCs w:val="26"/>
    </w:rPr>
  </w:style>
  <w:style w:type="paragraph" w:customStyle="1" w:styleId="Tableofcontents0">
    <w:name w:val="Table of contents"/>
    <w:basedOn w:val="Normal"/>
    <w:link w:val="Tableofcontents"/>
    <w:rsid w:val="00707D58"/>
    <w:pPr>
      <w:widowControl w:val="0"/>
      <w:shd w:val="clear" w:color="auto" w:fill="FFFFFF"/>
      <w:spacing w:before="60" w:after="0" w:line="322" w:lineRule="exact"/>
      <w:jc w:val="both"/>
    </w:pPr>
    <w:rPr>
      <w:rFonts w:ascii="Times New Roman" w:hAnsi="Times New Roman" w:cs="Times New Roman"/>
      <w:spacing w:val="5"/>
      <w:sz w:val="25"/>
      <w:szCs w:val="25"/>
    </w:rPr>
  </w:style>
  <w:style w:type="paragraph" w:customStyle="1" w:styleId="Picturecaption0">
    <w:name w:val="Picture caption"/>
    <w:basedOn w:val="Normal"/>
    <w:link w:val="Picturecaption"/>
    <w:rsid w:val="00707D58"/>
    <w:pPr>
      <w:widowControl w:val="0"/>
      <w:shd w:val="clear" w:color="auto" w:fill="FFFFFF"/>
      <w:spacing w:after="0" w:line="322" w:lineRule="exact"/>
      <w:jc w:val="both"/>
    </w:pPr>
    <w:rPr>
      <w:rFonts w:ascii="Times New Roman" w:hAnsi="Times New Roman" w:cs="Times New Roman"/>
      <w:spacing w:val="5"/>
      <w:sz w:val="25"/>
      <w:szCs w:val="25"/>
    </w:rPr>
  </w:style>
  <w:style w:type="paragraph" w:customStyle="1" w:styleId="Picturecaption20">
    <w:name w:val="Picture caption (2)"/>
    <w:basedOn w:val="Normal"/>
    <w:link w:val="Picturecaption2"/>
    <w:rsid w:val="00707D58"/>
    <w:pPr>
      <w:widowControl w:val="0"/>
      <w:shd w:val="clear" w:color="auto" w:fill="FFFFFF"/>
      <w:spacing w:after="0" w:line="240" w:lineRule="atLeast"/>
      <w:jc w:val="both"/>
    </w:pPr>
    <w:rPr>
      <w:rFonts w:ascii="Consolas" w:hAnsi="Consolas" w:cs="Consolas"/>
      <w:spacing w:val="63"/>
      <w:sz w:val="8"/>
      <w:szCs w:val="8"/>
    </w:rPr>
  </w:style>
  <w:style w:type="paragraph" w:customStyle="1" w:styleId="Bodytext130">
    <w:name w:val="Body text (13)"/>
    <w:basedOn w:val="Normal"/>
    <w:link w:val="Bodytext13"/>
    <w:rsid w:val="00707D58"/>
    <w:pPr>
      <w:widowControl w:val="0"/>
      <w:shd w:val="clear" w:color="auto" w:fill="FFFFFF"/>
      <w:spacing w:before="180" w:after="0" w:line="250" w:lineRule="exact"/>
      <w:jc w:val="both"/>
    </w:pPr>
    <w:rPr>
      <w:rFonts w:ascii="Times New Roman" w:hAnsi="Times New Roman" w:cs="Times New Roman"/>
      <w:b/>
      <w:bCs/>
      <w:i/>
      <w:iCs/>
      <w:spacing w:val="6"/>
      <w:sz w:val="21"/>
      <w:szCs w:val="21"/>
    </w:rPr>
  </w:style>
  <w:style w:type="paragraph" w:customStyle="1" w:styleId="Bodytext140">
    <w:name w:val="Body text (14)"/>
    <w:basedOn w:val="Normal"/>
    <w:link w:val="Bodytext14"/>
    <w:rsid w:val="00707D58"/>
    <w:pPr>
      <w:widowControl w:val="0"/>
      <w:shd w:val="clear" w:color="auto" w:fill="FFFFFF"/>
      <w:spacing w:after="0" w:line="250" w:lineRule="exact"/>
      <w:jc w:val="both"/>
    </w:pPr>
    <w:rPr>
      <w:rFonts w:ascii="Times New Roman" w:hAnsi="Times New Roman" w:cs="Times New Roman"/>
      <w:b/>
      <w:bCs/>
      <w:spacing w:val="4"/>
      <w:sz w:val="16"/>
      <w:szCs w:val="16"/>
    </w:rPr>
  </w:style>
  <w:style w:type="paragraph" w:customStyle="1" w:styleId="Heading30">
    <w:name w:val="Heading #3"/>
    <w:basedOn w:val="Normal"/>
    <w:link w:val="Heading3"/>
    <w:rsid w:val="00707D58"/>
    <w:pPr>
      <w:widowControl w:val="0"/>
      <w:shd w:val="clear" w:color="auto" w:fill="FFFFFF"/>
      <w:spacing w:before="2040" w:after="0" w:line="240" w:lineRule="atLeast"/>
      <w:jc w:val="right"/>
      <w:outlineLvl w:val="2"/>
    </w:pPr>
    <w:rPr>
      <w:rFonts w:ascii="Times New Roman" w:hAnsi="Times New Roman" w:cs="Times New Roman"/>
      <w:b/>
      <w:bCs/>
      <w:spacing w:val="7"/>
      <w:sz w:val="25"/>
      <w:szCs w:val="25"/>
    </w:rPr>
  </w:style>
  <w:style w:type="paragraph" w:customStyle="1" w:styleId="Tablecaption0">
    <w:name w:val="Table caption"/>
    <w:basedOn w:val="Normal"/>
    <w:link w:val="Tablecaption"/>
    <w:rsid w:val="00707D58"/>
    <w:pPr>
      <w:widowControl w:val="0"/>
      <w:shd w:val="clear" w:color="auto" w:fill="FFFFFF"/>
      <w:spacing w:after="0" w:line="240" w:lineRule="atLeast"/>
    </w:pPr>
    <w:rPr>
      <w:rFonts w:ascii="Times New Roman" w:hAnsi="Times New Roman" w:cs="Times New Roman"/>
      <w:b/>
      <w:bCs/>
      <w:spacing w:val="7"/>
      <w:sz w:val="25"/>
      <w:szCs w:val="25"/>
    </w:rPr>
  </w:style>
  <w:style w:type="paragraph" w:customStyle="1" w:styleId="Headerorfooter30">
    <w:name w:val="Header or footer (3)"/>
    <w:basedOn w:val="Normal"/>
    <w:link w:val="Headerorfooter3"/>
    <w:rsid w:val="00707D58"/>
    <w:pPr>
      <w:widowControl w:val="0"/>
      <w:shd w:val="clear" w:color="auto" w:fill="FFFFFF"/>
      <w:spacing w:after="0" w:line="240" w:lineRule="atLeast"/>
    </w:pPr>
    <w:rPr>
      <w:rFonts w:ascii="Times New Roman" w:hAnsi="Times New Roman" w:cs="Times New Roman"/>
      <w:b/>
      <w:bCs/>
      <w:spacing w:val="6"/>
      <w:sz w:val="19"/>
      <w:szCs w:val="19"/>
    </w:rPr>
  </w:style>
  <w:style w:type="paragraph" w:customStyle="1" w:styleId="Bodytext150">
    <w:name w:val="Body text (15)"/>
    <w:basedOn w:val="Normal"/>
    <w:link w:val="Bodytext15"/>
    <w:rsid w:val="00707D58"/>
    <w:pPr>
      <w:widowControl w:val="0"/>
      <w:shd w:val="clear" w:color="auto" w:fill="FFFFFF"/>
      <w:spacing w:after="0" w:line="240" w:lineRule="atLeast"/>
      <w:jc w:val="both"/>
    </w:pPr>
    <w:rPr>
      <w:rFonts w:ascii="Times New Roman" w:hAnsi="Times New Roman" w:cs="Times New Roman"/>
      <w:i/>
      <w:iCs/>
      <w:sz w:val="8"/>
      <w:szCs w:val="8"/>
    </w:rPr>
  </w:style>
  <w:style w:type="paragraph" w:customStyle="1" w:styleId="Heading50">
    <w:name w:val="Heading #5"/>
    <w:basedOn w:val="Normal"/>
    <w:link w:val="Heading5"/>
    <w:rsid w:val="00707D58"/>
    <w:pPr>
      <w:widowControl w:val="0"/>
      <w:shd w:val="clear" w:color="auto" w:fill="FFFFFF"/>
      <w:spacing w:after="240" w:line="240" w:lineRule="atLeast"/>
      <w:jc w:val="both"/>
      <w:outlineLvl w:val="4"/>
    </w:pPr>
    <w:rPr>
      <w:rFonts w:ascii="Times New Roman" w:hAnsi="Times New Roman" w:cs="Times New Roman"/>
      <w:b/>
      <w:bCs/>
      <w:spacing w:val="8"/>
      <w:sz w:val="25"/>
      <w:szCs w:val="25"/>
    </w:rPr>
  </w:style>
  <w:style w:type="paragraph" w:customStyle="1" w:styleId="Headerorfooter40">
    <w:name w:val="Header or footer (4)"/>
    <w:basedOn w:val="Normal"/>
    <w:link w:val="Headerorfooter4"/>
    <w:rsid w:val="00707D58"/>
    <w:pPr>
      <w:widowControl w:val="0"/>
      <w:shd w:val="clear" w:color="auto" w:fill="FFFFFF"/>
      <w:spacing w:after="0" w:line="240" w:lineRule="atLeast"/>
    </w:pPr>
    <w:rPr>
      <w:rFonts w:ascii="Times New Roman" w:hAnsi="Times New Roman" w:cs="Times New Roman"/>
      <w:b/>
      <w:bCs/>
      <w:spacing w:val="8"/>
    </w:rPr>
  </w:style>
  <w:style w:type="paragraph" w:customStyle="1" w:styleId="Headerorfooter50">
    <w:name w:val="Header or footer (5)"/>
    <w:basedOn w:val="Normal"/>
    <w:link w:val="Headerorfooter5"/>
    <w:rsid w:val="00707D58"/>
    <w:pPr>
      <w:widowControl w:val="0"/>
      <w:shd w:val="clear" w:color="auto" w:fill="FFFFFF"/>
      <w:spacing w:after="0" w:line="240" w:lineRule="atLeast"/>
    </w:pPr>
    <w:rPr>
      <w:rFonts w:ascii="Trebuchet MS" w:hAnsi="Trebuchet MS" w:cs="Trebuchet MS"/>
      <w:i/>
      <w:iCs/>
      <w:spacing w:val="12"/>
    </w:rPr>
  </w:style>
  <w:style w:type="paragraph" w:customStyle="1" w:styleId="Headerorfooter60">
    <w:name w:val="Header or footer (6)"/>
    <w:basedOn w:val="Normal"/>
    <w:link w:val="Headerorfooter6"/>
    <w:rsid w:val="00707D58"/>
    <w:pPr>
      <w:widowControl w:val="0"/>
      <w:shd w:val="clear" w:color="auto" w:fill="FFFFFF"/>
      <w:spacing w:after="0" w:line="240" w:lineRule="atLeast"/>
    </w:pPr>
    <w:rPr>
      <w:rFonts w:ascii="Garamond" w:hAnsi="Garamond" w:cs="Garamond"/>
      <w:b/>
      <w:bCs/>
      <w:i/>
      <w:iCs/>
      <w:spacing w:val="2"/>
    </w:rPr>
  </w:style>
  <w:style w:type="paragraph" w:customStyle="1" w:styleId="Headerorfooter70">
    <w:name w:val="Header or footer (7)"/>
    <w:basedOn w:val="Normal"/>
    <w:link w:val="Headerorfooter7"/>
    <w:rsid w:val="00707D58"/>
    <w:pPr>
      <w:widowControl w:val="0"/>
      <w:shd w:val="clear" w:color="auto" w:fill="FFFFFF"/>
      <w:spacing w:after="0" w:line="240" w:lineRule="atLeast"/>
    </w:pPr>
    <w:rPr>
      <w:rFonts w:ascii="Times New Roman" w:hAnsi="Times New Roman" w:cs="Times New Roman"/>
      <w:b/>
      <w:bCs/>
      <w:spacing w:val="10"/>
      <w:sz w:val="18"/>
      <w:szCs w:val="18"/>
    </w:rPr>
  </w:style>
  <w:style w:type="paragraph" w:customStyle="1" w:styleId="Headerorfooter80">
    <w:name w:val="Header or footer (8)"/>
    <w:basedOn w:val="Normal"/>
    <w:link w:val="Headerorfooter8"/>
    <w:rsid w:val="00707D58"/>
    <w:pPr>
      <w:widowControl w:val="0"/>
      <w:shd w:val="clear" w:color="auto" w:fill="FFFFFF"/>
      <w:spacing w:after="0" w:line="240" w:lineRule="atLeast"/>
    </w:pPr>
    <w:rPr>
      <w:rFonts w:ascii="Times New Roman" w:hAnsi="Times New Roman" w:cs="Times New Roman"/>
      <w:spacing w:val="19"/>
      <w:sz w:val="30"/>
      <w:szCs w:val="30"/>
    </w:rPr>
  </w:style>
  <w:style w:type="paragraph" w:customStyle="1" w:styleId="Heading120">
    <w:name w:val="Heading #1 (2)"/>
    <w:basedOn w:val="Normal"/>
    <w:link w:val="Heading12"/>
    <w:rsid w:val="00707D58"/>
    <w:pPr>
      <w:widowControl w:val="0"/>
      <w:shd w:val="clear" w:color="auto" w:fill="FFFFFF"/>
      <w:spacing w:before="960" w:after="0" w:line="240" w:lineRule="atLeast"/>
      <w:outlineLvl w:val="0"/>
    </w:pPr>
    <w:rPr>
      <w:rFonts w:ascii="Consolas" w:hAnsi="Consolas" w:cs="Consolas"/>
      <w:spacing w:val="54"/>
      <w:sz w:val="30"/>
      <w:szCs w:val="30"/>
    </w:rPr>
  </w:style>
  <w:style w:type="paragraph" w:customStyle="1" w:styleId="Tablecaption20">
    <w:name w:val="Table caption (2)"/>
    <w:basedOn w:val="Normal"/>
    <w:link w:val="Tablecaption2"/>
    <w:rsid w:val="00707D58"/>
    <w:pPr>
      <w:widowControl w:val="0"/>
      <w:shd w:val="clear" w:color="auto" w:fill="FFFFFF"/>
      <w:spacing w:after="0" w:line="240" w:lineRule="atLeast"/>
    </w:pPr>
    <w:rPr>
      <w:rFonts w:ascii="Times New Roman" w:hAnsi="Times New Roman" w:cs="Times New Roman"/>
      <w:spacing w:val="6"/>
      <w:sz w:val="25"/>
      <w:szCs w:val="25"/>
    </w:rPr>
  </w:style>
  <w:style w:type="paragraph" w:customStyle="1" w:styleId="Headerorfooter90">
    <w:name w:val="Header or footer (9)"/>
    <w:basedOn w:val="Normal"/>
    <w:link w:val="Headerorfooter9"/>
    <w:rsid w:val="00707D58"/>
    <w:pPr>
      <w:widowControl w:val="0"/>
      <w:shd w:val="clear" w:color="auto" w:fill="FFFFFF"/>
      <w:spacing w:after="0" w:line="240" w:lineRule="atLeast"/>
    </w:pPr>
    <w:rPr>
      <w:rFonts w:ascii="Times New Roman" w:hAnsi="Times New Roman" w:cs="Times New Roman"/>
      <w:noProof/>
      <w:sz w:val="8"/>
      <w:szCs w:val="8"/>
    </w:rPr>
  </w:style>
  <w:style w:type="paragraph" w:customStyle="1" w:styleId="Headerorfooter100">
    <w:name w:val="Header or footer (10)"/>
    <w:basedOn w:val="Normal"/>
    <w:link w:val="Headerorfooter10"/>
    <w:rsid w:val="00707D58"/>
    <w:pPr>
      <w:widowControl w:val="0"/>
      <w:shd w:val="clear" w:color="auto" w:fill="FFFFFF"/>
      <w:spacing w:after="0" w:line="240" w:lineRule="atLeast"/>
      <w:jc w:val="center"/>
    </w:pPr>
    <w:rPr>
      <w:rFonts w:ascii="Times New Roman" w:hAnsi="Times New Roman" w:cs="Times New Roman"/>
      <w:spacing w:val="3"/>
      <w:sz w:val="27"/>
      <w:szCs w:val="27"/>
    </w:rPr>
  </w:style>
  <w:style w:type="paragraph" w:customStyle="1" w:styleId="Heading520">
    <w:name w:val="Heading #5 (2)"/>
    <w:basedOn w:val="Normal"/>
    <w:link w:val="Heading52"/>
    <w:rsid w:val="00707D58"/>
    <w:pPr>
      <w:widowControl w:val="0"/>
      <w:shd w:val="clear" w:color="auto" w:fill="FFFFFF"/>
      <w:spacing w:before="60" w:after="120" w:line="240" w:lineRule="atLeast"/>
      <w:ind w:firstLine="720"/>
      <w:jc w:val="both"/>
      <w:outlineLvl w:val="4"/>
    </w:pPr>
    <w:rPr>
      <w:rFonts w:ascii="Times New Roman" w:hAnsi="Times New Roman" w:cs="Times New Roman"/>
      <w:b/>
      <w:bCs/>
      <w:spacing w:val="6"/>
      <w:sz w:val="23"/>
      <w:szCs w:val="23"/>
    </w:rPr>
  </w:style>
  <w:style w:type="paragraph" w:customStyle="1" w:styleId="DefaultParagraphFontParaCharCharCharCharChar">
    <w:name w:val="Default Paragraph Font Para Char Char Char Char Char"/>
    <w:autoRedefine/>
    <w:rsid w:val="00707D58"/>
    <w:pPr>
      <w:tabs>
        <w:tab w:val="left" w:pos="1152"/>
      </w:tabs>
      <w:spacing w:before="120" w:after="120" w:line="312" w:lineRule="auto"/>
    </w:pPr>
    <w:rPr>
      <w:rFonts w:ascii="Arial" w:eastAsia="Times New Roman" w:hAnsi="Arial" w:cs="Arial"/>
      <w:sz w:val="26"/>
      <w:szCs w:val="26"/>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rsid w:val="00707D58"/>
    <w:pPr>
      <w:widowControl w:val="0"/>
      <w:spacing w:after="0" w:line="240" w:lineRule="auto"/>
    </w:pPr>
    <w:rPr>
      <w:rFonts w:ascii="Courier New" w:eastAsia="Courier New" w:hAnsi="Courier New" w:cs="Times New Roman"/>
      <w:color w:val="000000"/>
      <w:sz w:val="20"/>
      <w:szCs w:val="20"/>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Footnote Text Char1 Char, Cha Char1"/>
    <w:basedOn w:val="DefaultParagraphFont"/>
    <w:link w:val="FootnoteText"/>
    <w:rsid w:val="00707D58"/>
    <w:rPr>
      <w:rFonts w:ascii="Courier New" w:eastAsia="Courier New" w:hAnsi="Courier New" w:cs="Times New Roman"/>
      <w:color w:val="000000"/>
      <w:sz w:val="20"/>
      <w:szCs w:val="20"/>
    </w:rPr>
  </w:style>
  <w:style w:type="character" w:styleId="FootnoteReference">
    <w:name w:val="footnote reference"/>
    <w:rsid w:val="00707D58"/>
    <w:rPr>
      <w:vertAlign w:val="superscript"/>
    </w:rPr>
  </w:style>
  <w:style w:type="paragraph" w:styleId="ListParagraph">
    <w:name w:val="List Paragraph"/>
    <w:aliases w:val="abc,bullet,bullet 1,List Paragraph1,List Paragraph11,List Paragraph12,List Paragraph2,Thang2,List Paragraph111,VNA - List Paragraph,1.,Table Sequence,Colorful List - Accent 11,Citation List,List Paragraph-rfp content,My checklist,Ha,Graph"/>
    <w:basedOn w:val="Normal"/>
    <w:link w:val="ListParagraphChar"/>
    <w:uiPriority w:val="34"/>
    <w:qFormat/>
    <w:rsid w:val="00707D58"/>
    <w:pPr>
      <w:ind w:left="720"/>
      <w:contextualSpacing/>
    </w:pPr>
    <w:rPr>
      <w:rFonts w:ascii="Calibri" w:eastAsia="Times New Roman" w:hAnsi="Calibri" w:cs="Times New Roman"/>
    </w:rPr>
  </w:style>
  <w:style w:type="character" w:styleId="CommentReference">
    <w:name w:val="annotation reference"/>
    <w:uiPriority w:val="99"/>
    <w:rsid w:val="00707D58"/>
    <w:rPr>
      <w:rFonts w:cs="Times New Roman"/>
      <w:sz w:val="16"/>
      <w:szCs w:val="16"/>
    </w:rPr>
  </w:style>
  <w:style w:type="paragraph" w:styleId="CommentText">
    <w:name w:val="annotation text"/>
    <w:basedOn w:val="Normal"/>
    <w:link w:val="CommentTextChar"/>
    <w:uiPriority w:val="99"/>
    <w:rsid w:val="00707D5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707D58"/>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unhideWhenUsed/>
    <w:rsid w:val="00707D58"/>
    <w:pPr>
      <w:spacing w:line="276" w:lineRule="auto"/>
    </w:pPr>
    <w:rPr>
      <w:b/>
      <w:bCs/>
    </w:rPr>
  </w:style>
  <w:style w:type="character" w:customStyle="1" w:styleId="CommentSubjectChar">
    <w:name w:val="Comment Subject Char"/>
    <w:basedOn w:val="CommentTextChar"/>
    <w:link w:val="CommentSubject"/>
    <w:uiPriority w:val="99"/>
    <w:rsid w:val="00707D58"/>
    <w:rPr>
      <w:rFonts w:ascii="Calibri" w:eastAsia="Times New Roman" w:hAnsi="Calibri" w:cs="Times New Roman"/>
      <w:b/>
      <w:bCs/>
      <w:sz w:val="20"/>
      <w:szCs w:val="20"/>
    </w:rPr>
  </w:style>
  <w:style w:type="character" w:styleId="Emphasis">
    <w:name w:val="Emphasis"/>
    <w:qFormat/>
    <w:rsid w:val="00707D58"/>
    <w:rPr>
      <w:i/>
      <w:iCs/>
    </w:rPr>
  </w:style>
  <w:style w:type="character" w:styleId="PageNumber">
    <w:name w:val="page number"/>
    <w:basedOn w:val="DefaultParagraphFont"/>
    <w:rsid w:val="00707D58"/>
  </w:style>
  <w:style w:type="paragraph" w:styleId="Revision">
    <w:name w:val="Revision"/>
    <w:hidden/>
    <w:uiPriority w:val="99"/>
    <w:semiHidden/>
    <w:rsid w:val="00707D58"/>
    <w:pPr>
      <w:spacing w:after="0" w:line="240" w:lineRule="auto"/>
    </w:pPr>
    <w:rPr>
      <w:rFonts w:ascii="Courier New" w:eastAsia="Courier New" w:hAnsi="Courier New" w:cs="Courier New"/>
      <w:color w:val="000000"/>
      <w:sz w:val="24"/>
      <w:szCs w:val="24"/>
      <w:lang w:val="vi-VN" w:eastAsia="vi-VN"/>
    </w:rPr>
  </w:style>
  <w:style w:type="paragraph" w:customStyle="1" w:styleId="Than">
    <w:name w:val="Than"/>
    <w:basedOn w:val="Normal"/>
    <w:rsid w:val="00745572"/>
    <w:pPr>
      <w:spacing w:before="120" w:after="0" w:line="240" w:lineRule="auto"/>
      <w:ind w:firstLine="567"/>
      <w:jc w:val="both"/>
    </w:pPr>
    <w:rPr>
      <w:rFonts w:ascii=".VnTime" w:eastAsia="MS Mincho" w:hAnsi=".VnTime" w:cs="Times New Roman"/>
      <w:sz w:val="26"/>
      <w:szCs w:val="20"/>
      <w:lang w:val="en-GB"/>
    </w:rPr>
  </w:style>
  <w:style w:type="paragraph" w:customStyle="1" w:styleId="Char">
    <w:name w:val="Char"/>
    <w:basedOn w:val="Normal"/>
    <w:autoRedefine/>
    <w:rsid w:val="00D5666F"/>
    <w:pPr>
      <w:spacing w:after="160" w:line="240" w:lineRule="exact"/>
    </w:pPr>
    <w:rPr>
      <w:rFonts w:ascii="Verdana" w:eastAsia="Times New Roman" w:hAnsi="Verdana" w:cs="Verdana"/>
      <w:sz w:val="20"/>
      <w:szCs w:val="20"/>
    </w:rPr>
  </w:style>
  <w:style w:type="character" w:customStyle="1" w:styleId="Heading2Char">
    <w:name w:val="Heading 2 Char"/>
    <w:basedOn w:val="DefaultParagraphFont"/>
    <w:link w:val="Heading2"/>
    <w:uiPriority w:val="9"/>
    <w:semiHidden/>
    <w:rsid w:val="00F64B8D"/>
    <w:rPr>
      <w:rFonts w:asciiTheme="majorHAnsi" w:eastAsiaTheme="majorEastAsia" w:hAnsiTheme="majorHAnsi" w:cstheme="majorBidi"/>
      <w:b/>
      <w:bCs/>
      <w:color w:val="4F81BD" w:themeColor="accent1"/>
      <w:sz w:val="26"/>
      <w:szCs w:val="26"/>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rsid w:val="00DA5093"/>
    <w:rPr>
      <w:lang w:val="en-US" w:eastAsia="en-US" w:bidi="ar-SA"/>
    </w:rPr>
  </w:style>
  <w:style w:type="character" w:customStyle="1" w:styleId="ListParagraphChar">
    <w:name w:val="List Paragraph Char"/>
    <w:aliases w:val="abc Char,bullet Char,bullet 1 Char,List Paragraph1 Char,List Paragraph11 Char,List Paragraph12 Char,List Paragraph2 Char,Thang2 Char,List Paragraph111 Char,VNA - List Paragraph Char,1. Char,Table Sequence Char,Citation List Char"/>
    <w:link w:val="ListParagraph"/>
    <w:uiPriority w:val="34"/>
    <w:locked/>
    <w:rsid w:val="002B74FE"/>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707D58"/>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F64B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143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14395"/>
  </w:style>
  <w:style w:type="character" w:styleId="Hyperlink">
    <w:name w:val="Hyperlink"/>
    <w:basedOn w:val="DefaultParagraphFont"/>
    <w:unhideWhenUsed/>
    <w:rsid w:val="00014395"/>
    <w:rPr>
      <w:color w:val="0000FF"/>
      <w:u w:val="single"/>
    </w:rPr>
  </w:style>
  <w:style w:type="paragraph" w:styleId="BodyText">
    <w:name w:val="Body Text"/>
    <w:basedOn w:val="Normal"/>
    <w:link w:val="BodyTextChar"/>
    <w:uiPriority w:val="99"/>
    <w:unhideWhenUsed/>
    <w:rsid w:val="00850AFA"/>
    <w:pPr>
      <w:spacing w:after="0" w:line="240" w:lineRule="auto"/>
      <w:jc w:val="center"/>
    </w:pPr>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99"/>
    <w:rsid w:val="00850AFA"/>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277D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D7A"/>
  </w:style>
  <w:style w:type="paragraph" w:styleId="Footer">
    <w:name w:val="footer"/>
    <w:basedOn w:val="Normal"/>
    <w:link w:val="FooterChar"/>
    <w:uiPriority w:val="99"/>
    <w:unhideWhenUsed/>
    <w:rsid w:val="00277D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D7A"/>
  </w:style>
  <w:style w:type="paragraph" w:styleId="BalloonText">
    <w:name w:val="Balloon Text"/>
    <w:basedOn w:val="Normal"/>
    <w:link w:val="BalloonTextChar"/>
    <w:uiPriority w:val="99"/>
    <w:unhideWhenUsed/>
    <w:rsid w:val="004A4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4A41D2"/>
    <w:rPr>
      <w:rFonts w:ascii="Tahoma" w:hAnsi="Tahoma" w:cs="Tahoma"/>
      <w:sz w:val="16"/>
      <w:szCs w:val="16"/>
    </w:rPr>
  </w:style>
  <w:style w:type="table" w:styleId="TableGrid">
    <w:name w:val="Table Grid"/>
    <w:basedOn w:val="TableNormal"/>
    <w:rsid w:val="004A41D2"/>
    <w:pPr>
      <w:spacing w:after="0" w:line="240" w:lineRule="auto"/>
    </w:pPr>
    <w:rPr>
      <w:rFonts w:ascii="Times New Roman" w:eastAsia="Arial"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loonTextChar1">
    <w:name w:val="Balloon Text Char1"/>
    <w:semiHidden/>
    <w:locked/>
    <w:rsid w:val="004A41D2"/>
    <w:rPr>
      <w:rFonts w:ascii="Tahoma" w:eastAsia="Times New Roman" w:hAnsi="Tahoma" w:cs="Tahoma"/>
      <w:sz w:val="16"/>
      <w:szCs w:val="16"/>
      <w:lang w:val="en-US"/>
    </w:rPr>
  </w:style>
  <w:style w:type="character" w:customStyle="1" w:styleId="normal-h1">
    <w:name w:val="normal-h1"/>
    <w:uiPriority w:val="99"/>
    <w:rsid w:val="00C906E8"/>
    <w:rPr>
      <w:rFonts w:ascii="Times New Roman" w:hAnsi="Times New Roman" w:cs="Times New Roman" w:hint="default"/>
      <w:sz w:val="28"/>
      <w:szCs w:val="28"/>
    </w:rPr>
  </w:style>
  <w:style w:type="paragraph" w:customStyle="1" w:styleId="normal-p">
    <w:name w:val="normal-p"/>
    <w:basedOn w:val="Normal"/>
    <w:uiPriority w:val="99"/>
    <w:rsid w:val="00C906E8"/>
    <w:pPr>
      <w:spacing w:after="0" w:line="240" w:lineRule="auto"/>
    </w:pPr>
    <w:rPr>
      <w:rFonts w:ascii="Times New Roman" w:eastAsia="Times New Roman" w:hAnsi="Times New Roman" w:cs="Times New Roman"/>
      <w:sz w:val="20"/>
      <w:szCs w:val="20"/>
    </w:rPr>
  </w:style>
  <w:style w:type="paragraph" w:styleId="BodyTextIndent">
    <w:name w:val="Body Text Indent"/>
    <w:basedOn w:val="Normal"/>
    <w:link w:val="BodyTextIndentChar"/>
    <w:unhideWhenUsed/>
    <w:rsid w:val="00707D58"/>
    <w:pPr>
      <w:spacing w:after="120"/>
      <w:ind w:left="283"/>
    </w:pPr>
  </w:style>
  <w:style w:type="character" w:customStyle="1" w:styleId="BodyTextIndentChar">
    <w:name w:val="Body Text Indent Char"/>
    <w:basedOn w:val="DefaultParagraphFont"/>
    <w:link w:val="BodyTextIndent"/>
    <w:rsid w:val="00707D58"/>
  </w:style>
  <w:style w:type="character" w:customStyle="1" w:styleId="Heading1Char">
    <w:name w:val="Heading 1 Char"/>
    <w:basedOn w:val="DefaultParagraphFont"/>
    <w:link w:val="Heading1"/>
    <w:uiPriority w:val="99"/>
    <w:rsid w:val="00707D58"/>
    <w:rPr>
      <w:rFonts w:ascii="Cambria" w:eastAsia="Times New Roman" w:hAnsi="Cambria" w:cs="Times New Roman"/>
      <w:b/>
      <w:bCs/>
      <w:kern w:val="32"/>
      <w:sz w:val="32"/>
      <w:szCs w:val="32"/>
    </w:rPr>
  </w:style>
  <w:style w:type="character" w:customStyle="1" w:styleId="Bodytext2">
    <w:name w:val="Body text (2)_"/>
    <w:link w:val="Bodytext20"/>
    <w:rsid w:val="00707D58"/>
    <w:rPr>
      <w:rFonts w:ascii="Times New Roman" w:hAnsi="Times New Roman" w:cs="Times New Roman"/>
      <w:b/>
      <w:bCs/>
      <w:spacing w:val="2"/>
      <w:sz w:val="23"/>
      <w:szCs w:val="23"/>
      <w:shd w:val="clear" w:color="auto" w:fill="FFFFFF"/>
    </w:rPr>
  </w:style>
  <w:style w:type="character" w:customStyle="1" w:styleId="Bodytext2SmallCaps">
    <w:name w:val="Body text (2) + Small Caps"/>
    <w:rsid w:val="00707D58"/>
    <w:rPr>
      <w:rFonts w:ascii="Times New Roman" w:hAnsi="Times New Roman" w:cs="Times New Roman"/>
      <w:b/>
      <w:bCs/>
      <w:smallCaps/>
      <w:spacing w:val="2"/>
      <w:sz w:val="23"/>
      <w:szCs w:val="23"/>
      <w:u w:val="none"/>
    </w:rPr>
  </w:style>
  <w:style w:type="character" w:customStyle="1" w:styleId="Bodytext3">
    <w:name w:val="Body text (3)_"/>
    <w:link w:val="Bodytext31"/>
    <w:rsid w:val="00707D58"/>
    <w:rPr>
      <w:rFonts w:ascii="Times New Roman" w:hAnsi="Times New Roman" w:cs="Times New Roman"/>
      <w:b/>
      <w:bCs/>
      <w:spacing w:val="7"/>
      <w:sz w:val="25"/>
      <w:szCs w:val="25"/>
      <w:shd w:val="clear" w:color="auto" w:fill="FFFFFF"/>
    </w:rPr>
  </w:style>
  <w:style w:type="character" w:customStyle="1" w:styleId="Bodytext3115pt">
    <w:name w:val="Body text (3) + 11.5 pt"/>
    <w:aliases w:val="Spacing 0 pt"/>
    <w:rsid w:val="00707D58"/>
    <w:rPr>
      <w:rFonts w:ascii="Times New Roman" w:hAnsi="Times New Roman" w:cs="Times New Roman"/>
      <w:b/>
      <w:bCs/>
      <w:spacing w:val="2"/>
      <w:sz w:val="23"/>
      <w:szCs w:val="23"/>
      <w:u w:val="single"/>
    </w:rPr>
  </w:style>
  <w:style w:type="character" w:customStyle="1" w:styleId="Bodytext30">
    <w:name w:val="Body text (3)"/>
    <w:rsid w:val="00707D58"/>
    <w:rPr>
      <w:rFonts w:ascii="Times New Roman" w:hAnsi="Times New Roman" w:cs="Times New Roman"/>
      <w:b/>
      <w:bCs/>
      <w:spacing w:val="7"/>
      <w:sz w:val="25"/>
      <w:szCs w:val="25"/>
      <w:u w:val="single"/>
    </w:rPr>
  </w:style>
  <w:style w:type="character" w:customStyle="1" w:styleId="Bodytext4">
    <w:name w:val="Body text (4)_"/>
    <w:link w:val="Bodytext40"/>
    <w:rsid w:val="00707D58"/>
    <w:rPr>
      <w:rFonts w:ascii="Times New Roman" w:hAnsi="Times New Roman" w:cs="Times New Roman"/>
      <w:i/>
      <w:iCs/>
      <w:spacing w:val="1"/>
      <w:sz w:val="25"/>
      <w:szCs w:val="25"/>
      <w:shd w:val="clear" w:color="auto" w:fill="FFFFFF"/>
    </w:rPr>
  </w:style>
  <w:style w:type="character" w:customStyle="1" w:styleId="Bodytext4NotItalic">
    <w:name w:val="Body text (4) + Not Italic"/>
    <w:aliases w:val="Spacing 0 pt39"/>
    <w:rsid w:val="00707D58"/>
    <w:rPr>
      <w:rFonts w:ascii="Times New Roman" w:hAnsi="Times New Roman" w:cs="Times New Roman"/>
      <w:i/>
      <w:iCs/>
      <w:spacing w:val="5"/>
      <w:sz w:val="25"/>
      <w:szCs w:val="25"/>
      <w:u w:val="none"/>
    </w:rPr>
  </w:style>
  <w:style w:type="character" w:customStyle="1" w:styleId="Bodytext4Corbel">
    <w:name w:val="Body text (4) + Corbel"/>
    <w:aliases w:val="18 pt,Bold,Spacing 0 pt38"/>
    <w:rsid w:val="00707D58"/>
    <w:rPr>
      <w:rFonts w:ascii="Corbel" w:hAnsi="Corbel" w:cs="Corbel"/>
      <w:b/>
      <w:bCs/>
      <w:i/>
      <w:iCs/>
      <w:spacing w:val="12"/>
      <w:sz w:val="36"/>
      <w:szCs w:val="36"/>
      <w:u w:val="none"/>
    </w:rPr>
  </w:style>
  <w:style w:type="character" w:customStyle="1" w:styleId="Heading10">
    <w:name w:val="Heading #1_"/>
    <w:link w:val="Heading11"/>
    <w:rsid w:val="00707D58"/>
    <w:rPr>
      <w:rFonts w:ascii="Times New Roman" w:hAnsi="Times New Roman" w:cs="Times New Roman"/>
      <w:i/>
      <w:iCs/>
      <w:spacing w:val="3"/>
      <w:sz w:val="26"/>
      <w:szCs w:val="26"/>
      <w:shd w:val="clear" w:color="auto" w:fill="FFFFFF"/>
    </w:rPr>
  </w:style>
  <w:style w:type="character" w:customStyle="1" w:styleId="Heading1CenturyGothic">
    <w:name w:val="Heading #1 + Century Gothic"/>
    <w:aliases w:val="11.5 pt,Spacing 0 pt37"/>
    <w:rsid w:val="00707D58"/>
    <w:rPr>
      <w:rFonts w:ascii="Century Gothic" w:hAnsi="Century Gothic" w:cs="Century Gothic"/>
      <w:i/>
      <w:iCs/>
      <w:noProof/>
      <w:spacing w:val="0"/>
      <w:sz w:val="23"/>
      <w:szCs w:val="23"/>
      <w:u w:val="none"/>
    </w:rPr>
  </w:style>
  <w:style w:type="character" w:customStyle="1" w:styleId="Bodytext0">
    <w:name w:val="Body text_"/>
    <w:link w:val="BodyText1"/>
    <w:rsid w:val="00707D58"/>
    <w:rPr>
      <w:rFonts w:ascii="Times New Roman" w:hAnsi="Times New Roman" w:cs="Times New Roman"/>
      <w:spacing w:val="5"/>
      <w:sz w:val="25"/>
      <w:szCs w:val="25"/>
      <w:shd w:val="clear" w:color="auto" w:fill="FFFFFF"/>
    </w:rPr>
  </w:style>
  <w:style w:type="character" w:customStyle="1" w:styleId="Headerorfooter">
    <w:name w:val="Header or footer_"/>
    <w:link w:val="Headerorfooter0"/>
    <w:rsid w:val="00707D58"/>
    <w:rPr>
      <w:rFonts w:ascii="Times New Roman" w:hAnsi="Times New Roman" w:cs="Times New Roman"/>
      <w:spacing w:val="9"/>
      <w:shd w:val="clear" w:color="auto" w:fill="FFFFFF"/>
    </w:rPr>
  </w:style>
  <w:style w:type="character" w:customStyle="1" w:styleId="Heading20">
    <w:name w:val="Heading #2_"/>
    <w:link w:val="Heading21"/>
    <w:rsid w:val="00707D58"/>
    <w:rPr>
      <w:rFonts w:ascii="Times New Roman" w:hAnsi="Times New Roman" w:cs="Times New Roman"/>
      <w:spacing w:val="5"/>
      <w:sz w:val="25"/>
      <w:szCs w:val="25"/>
      <w:shd w:val="clear" w:color="auto" w:fill="FFFFFF"/>
    </w:rPr>
  </w:style>
  <w:style w:type="character" w:customStyle="1" w:styleId="BodytextCorbel">
    <w:name w:val="Body text + Corbel"/>
    <w:aliases w:val="13 pt,Spacing 0 pt36"/>
    <w:rsid w:val="00707D58"/>
    <w:rPr>
      <w:rFonts w:ascii="Corbel" w:hAnsi="Corbel" w:cs="Corbel"/>
      <w:spacing w:val="-12"/>
      <w:sz w:val="26"/>
      <w:szCs w:val="26"/>
      <w:u w:val="none"/>
    </w:rPr>
  </w:style>
  <w:style w:type="character" w:customStyle="1" w:styleId="Bodytext5">
    <w:name w:val="Body text (5)_"/>
    <w:link w:val="Bodytext50"/>
    <w:rsid w:val="00707D58"/>
    <w:rPr>
      <w:rFonts w:ascii="Times New Roman" w:hAnsi="Times New Roman" w:cs="Times New Roman"/>
      <w:spacing w:val="46"/>
      <w:w w:val="200"/>
      <w:sz w:val="8"/>
      <w:szCs w:val="8"/>
      <w:shd w:val="clear" w:color="auto" w:fill="FFFFFF"/>
    </w:rPr>
  </w:style>
  <w:style w:type="character" w:customStyle="1" w:styleId="Bodytext5Italic">
    <w:name w:val="Body text (5) + Italic"/>
    <w:aliases w:val="Spacing 0 pt35,Scale 100%"/>
    <w:rsid w:val="00707D58"/>
    <w:rPr>
      <w:rFonts w:ascii="Times New Roman" w:hAnsi="Times New Roman" w:cs="Times New Roman"/>
      <w:i/>
      <w:iCs/>
      <w:spacing w:val="-16"/>
      <w:w w:val="100"/>
      <w:sz w:val="8"/>
      <w:szCs w:val="8"/>
      <w:u w:val="none"/>
    </w:rPr>
  </w:style>
  <w:style w:type="character" w:customStyle="1" w:styleId="Bodytext6">
    <w:name w:val="Body text (6)_"/>
    <w:link w:val="Bodytext60"/>
    <w:rsid w:val="00707D58"/>
    <w:rPr>
      <w:rFonts w:ascii="Corbel" w:hAnsi="Corbel" w:cs="Corbel"/>
      <w:spacing w:val="-12"/>
      <w:sz w:val="26"/>
      <w:szCs w:val="26"/>
      <w:shd w:val="clear" w:color="auto" w:fill="FFFFFF"/>
    </w:rPr>
  </w:style>
  <w:style w:type="character" w:customStyle="1" w:styleId="Bodytext6TimesNewRoman">
    <w:name w:val="Body text (6) + Times New Roman"/>
    <w:aliases w:val="12.5 pt,Spacing 0 pt34"/>
    <w:rsid w:val="00707D58"/>
    <w:rPr>
      <w:rFonts w:ascii="Times New Roman" w:hAnsi="Times New Roman" w:cs="Times New Roman"/>
      <w:spacing w:val="5"/>
      <w:sz w:val="25"/>
      <w:szCs w:val="25"/>
      <w:u w:val="none"/>
    </w:rPr>
  </w:style>
  <w:style w:type="character" w:customStyle="1" w:styleId="Bodytext7">
    <w:name w:val="Body text (7)_"/>
    <w:link w:val="Bodytext70"/>
    <w:rsid w:val="00707D58"/>
    <w:rPr>
      <w:rFonts w:ascii="Corbel" w:hAnsi="Corbel" w:cs="Corbel"/>
      <w:spacing w:val="40"/>
      <w:sz w:val="9"/>
      <w:szCs w:val="9"/>
      <w:shd w:val="clear" w:color="auto" w:fill="FFFFFF"/>
    </w:rPr>
  </w:style>
  <w:style w:type="character" w:customStyle="1" w:styleId="Bodytext7TimesNewRoman">
    <w:name w:val="Body text (7) + Times New Roman"/>
    <w:aliases w:val="Italic,Spacing 0 pt33"/>
    <w:rsid w:val="00707D58"/>
    <w:rPr>
      <w:rFonts w:ascii="Times New Roman" w:hAnsi="Times New Roman" w:cs="Times New Roman"/>
      <w:i/>
      <w:iCs/>
      <w:noProof/>
      <w:spacing w:val="0"/>
      <w:sz w:val="9"/>
      <w:szCs w:val="9"/>
      <w:u w:val="none"/>
    </w:rPr>
  </w:style>
  <w:style w:type="character" w:customStyle="1" w:styleId="Bodytext8">
    <w:name w:val="Body text (8)_"/>
    <w:link w:val="Bodytext80"/>
    <w:rsid w:val="00707D58"/>
    <w:rPr>
      <w:rFonts w:ascii="Consolas" w:hAnsi="Consolas" w:cs="Consolas"/>
      <w:spacing w:val="-10"/>
      <w:sz w:val="8"/>
      <w:szCs w:val="8"/>
      <w:shd w:val="clear" w:color="auto" w:fill="FFFFFF"/>
    </w:rPr>
  </w:style>
  <w:style w:type="character" w:customStyle="1" w:styleId="BodytextCorbel5">
    <w:name w:val="Body text + Corbel5"/>
    <w:aliases w:val="Spacing 0 pt32"/>
    <w:rsid w:val="00707D58"/>
    <w:rPr>
      <w:rFonts w:ascii="Corbel" w:hAnsi="Corbel" w:cs="Corbel"/>
      <w:noProof/>
      <w:spacing w:val="0"/>
      <w:sz w:val="25"/>
      <w:szCs w:val="25"/>
      <w:u w:val="none"/>
    </w:rPr>
  </w:style>
  <w:style w:type="character" w:customStyle="1" w:styleId="Bodytext3NotBold">
    <w:name w:val="Body text (3) + Not Bold"/>
    <w:aliases w:val="Spacing 0 pt31"/>
    <w:rsid w:val="00707D58"/>
    <w:rPr>
      <w:rFonts w:ascii="Times New Roman" w:hAnsi="Times New Roman" w:cs="Times New Roman"/>
      <w:b/>
      <w:bCs/>
      <w:spacing w:val="5"/>
      <w:sz w:val="25"/>
      <w:szCs w:val="25"/>
      <w:u w:val="none"/>
    </w:rPr>
  </w:style>
  <w:style w:type="character" w:customStyle="1" w:styleId="Bodytext9">
    <w:name w:val="Body text (9)_"/>
    <w:link w:val="Bodytext90"/>
    <w:rsid w:val="00707D58"/>
    <w:rPr>
      <w:rFonts w:ascii="Times New Roman" w:hAnsi="Times New Roman" w:cs="Times New Roman"/>
      <w:spacing w:val="13"/>
      <w:sz w:val="31"/>
      <w:szCs w:val="31"/>
      <w:shd w:val="clear" w:color="auto" w:fill="FFFFFF"/>
    </w:rPr>
  </w:style>
  <w:style w:type="character" w:customStyle="1" w:styleId="Bodytext10">
    <w:name w:val="Body text (10)_"/>
    <w:link w:val="Bodytext100"/>
    <w:rsid w:val="00707D58"/>
    <w:rPr>
      <w:rFonts w:ascii="Times New Roman" w:hAnsi="Times New Roman" w:cs="Times New Roman"/>
      <w:i/>
      <w:iCs/>
      <w:noProof/>
      <w:sz w:val="53"/>
      <w:szCs w:val="53"/>
      <w:shd w:val="clear" w:color="auto" w:fill="FFFFFF"/>
    </w:rPr>
  </w:style>
  <w:style w:type="character" w:customStyle="1" w:styleId="BodytextItalic">
    <w:name w:val="Body text + Italic"/>
    <w:aliases w:val="Spacing 0 pt30"/>
    <w:rsid w:val="00707D58"/>
    <w:rPr>
      <w:rFonts w:ascii="Times New Roman" w:hAnsi="Times New Roman" w:cs="Times New Roman"/>
      <w:i/>
      <w:iCs/>
      <w:spacing w:val="1"/>
      <w:sz w:val="25"/>
      <w:szCs w:val="25"/>
      <w:u w:val="none"/>
    </w:rPr>
  </w:style>
  <w:style w:type="character" w:customStyle="1" w:styleId="Bodytext11">
    <w:name w:val="Body text (11)_"/>
    <w:link w:val="Bodytext110"/>
    <w:rsid w:val="00707D58"/>
    <w:rPr>
      <w:rFonts w:ascii="Consolas" w:hAnsi="Consolas" w:cs="Consolas"/>
      <w:sz w:val="8"/>
      <w:szCs w:val="8"/>
      <w:shd w:val="clear" w:color="auto" w:fill="FFFFFF"/>
    </w:rPr>
  </w:style>
  <w:style w:type="character" w:customStyle="1" w:styleId="Bodytext11Italic">
    <w:name w:val="Body text (11) + Italic"/>
    <w:rsid w:val="00707D58"/>
    <w:rPr>
      <w:rFonts w:ascii="Consolas" w:hAnsi="Consolas" w:cs="Consolas"/>
      <w:i/>
      <w:iCs/>
      <w:noProof/>
      <w:sz w:val="8"/>
      <w:szCs w:val="8"/>
      <w:u w:val="none"/>
    </w:rPr>
  </w:style>
  <w:style w:type="character" w:customStyle="1" w:styleId="BodytextTrebuchetMS">
    <w:name w:val="Body text + Trebuchet MS"/>
    <w:aliases w:val="11.5 pt1,Bold10,Spacing 0 pt29"/>
    <w:rsid w:val="00707D58"/>
    <w:rPr>
      <w:rFonts w:ascii="Trebuchet MS" w:hAnsi="Trebuchet MS" w:cs="Trebuchet MS"/>
      <w:b/>
      <w:bCs/>
      <w:noProof/>
      <w:spacing w:val="0"/>
      <w:sz w:val="23"/>
      <w:szCs w:val="23"/>
      <w:u w:val="none"/>
    </w:rPr>
  </w:style>
  <w:style w:type="character" w:customStyle="1" w:styleId="Bodytext12">
    <w:name w:val="Body text (12)_"/>
    <w:link w:val="Bodytext120"/>
    <w:rsid w:val="00707D58"/>
    <w:rPr>
      <w:rFonts w:ascii="Times New Roman" w:hAnsi="Times New Roman" w:cs="Times New Roman"/>
      <w:b/>
      <w:bCs/>
      <w:spacing w:val="6"/>
      <w:shd w:val="clear" w:color="auto" w:fill="FFFFFF"/>
    </w:rPr>
  </w:style>
  <w:style w:type="character" w:customStyle="1" w:styleId="Bodytext6TimesNewRoman1">
    <w:name w:val="Body text (6) + Times New Roman1"/>
    <w:aliases w:val="12.5 pt1,Italic7,Spacing 0 pt28"/>
    <w:rsid w:val="00707D58"/>
    <w:rPr>
      <w:rFonts w:ascii="Times New Roman" w:hAnsi="Times New Roman" w:cs="Times New Roman"/>
      <w:i/>
      <w:iCs/>
      <w:spacing w:val="1"/>
      <w:sz w:val="25"/>
      <w:szCs w:val="25"/>
      <w:u w:val="none"/>
    </w:rPr>
  </w:style>
  <w:style w:type="character" w:customStyle="1" w:styleId="Tableofcontents2">
    <w:name w:val="Table of contents (2)_"/>
    <w:link w:val="Tableofcontents20"/>
    <w:rsid w:val="00707D58"/>
    <w:rPr>
      <w:rFonts w:ascii="Corbel" w:hAnsi="Corbel" w:cs="Corbel"/>
      <w:spacing w:val="-12"/>
      <w:sz w:val="26"/>
      <w:szCs w:val="26"/>
      <w:shd w:val="clear" w:color="auto" w:fill="FFFFFF"/>
    </w:rPr>
  </w:style>
  <w:style w:type="character" w:customStyle="1" w:styleId="Tableofcontents">
    <w:name w:val="Table of contents_"/>
    <w:link w:val="Tableofcontents0"/>
    <w:rsid w:val="00707D58"/>
    <w:rPr>
      <w:rFonts w:ascii="Times New Roman" w:hAnsi="Times New Roman" w:cs="Times New Roman"/>
      <w:spacing w:val="5"/>
      <w:sz w:val="25"/>
      <w:szCs w:val="25"/>
      <w:shd w:val="clear" w:color="auto" w:fill="FFFFFF"/>
    </w:rPr>
  </w:style>
  <w:style w:type="character" w:customStyle="1" w:styleId="Picturecaption">
    <w:name w:val="Picture caption_"/>
    <w:link w:val="Picturecaption0"/>
    <w:rsid w:val="00707D58"/>
    <w:rPr>
      <w:rFonts w:ascii="Times New Roman" w:hAnsi="Times New Roman" w:cs="Times New Roman"/>
      <w:spacing w:val="5"/>
      <w:sz w:val="25"/>
      <w:szCs w:val="25"/>
      <w:shd w:val="clear" w:color="auto" w:fill="FFFFFF"/>
    </w:rPr>
  </w:style>
  <w:style w:type="character" w:customStyle="1" w:styleId="Picturecaption2">
    <w:name w:val="Picture caption (2)_"/>
    <w:link w:val="Picturecaption20"/>
    <w:rsid w:val="00707D58"/>
    <w:rPr>
      <w:rFonts w:ascii="Consolas" w:hAnsi="Consolas" w:cs="Consolas"/>
      <w:spacing w:val="63"/>
      <w:sz w:val="8"/>
      <w:szCs w:val="8"/>
      <w:shd w:val="clear" w:color="auto" w:fill="FFFFFF"/>
    </w:rPr>
  </w:style>
  <w:style w:type="character" w:customStyle="1" w:styleId="Picturecaption2Spacing0pt">
    <w:name w:val="Picture caption (2) + Spacing 0 pt"/>
    <w:aliases w:val="Scale 200%"/>
    <w:rsid w:val="00707D58"/>
    <w:rPr>
      <w:rFonts w:ascii="Consolas" w:hAnsi="Consolas" w:cs="Consolas"/>
      <w:spacing w:val="0"/>
      <w:w w:val="200"/>
      <w:sz w:val="8"/>
      <w:szCs w:val="8"/>
      <w:u w:val="none"/>
    </w:rPr>
  </w:style>
  <w:style w:type="character" w:customStyle="1" w:styleId="Picturecaption2CourierNew">
    <w:name w:val="Picture caption (2) + Courier New"/>
    <w:aliases w:val="Italic6,Spacing 0 pt27"/>
    <w:rsid w:val="00707D58"/>
    <w:rPr>
      <w:rFonts w:ascii="Courier New" w:hAnsi="Courier New" w:cs="Courier New"/>
      <w:i/>
      <w:iCs/>
      <w:spacing w:val="18"/>
      <w:sz w:val="8"/>
      <w:szCs w:val="8"/>
      <w:u w:val="none"/>
    </w:rPr>
  </w:style>
  <w:style w:type="character" w:customStyle="1" w:styleId="Bodytext13">
    <w:name w:val="Body text (13)_"/>
    <w:link w:val="Bodytext130"/>
    <w:rsid w:val="00707D58"/>
    <w:rPr>
      <w:rFonts w:ascii="Times New Roman" w:hAnsi="Times New Roman" w:cs="Times New Roman"/>
      <w:b/>
      <w:bCs/>
      <w:i/>
      <w:iCs/>
      <w:spacing w:val="6"/>
      <w:sz w:val="21"/>
      <w:szCs w:val="21"/>
      <w:shd w:val="clear" w:color="auto" w:fill="FFFFFF"/>
    </w:rPr>
  </w:style>
  <w:style w:type="character" w:customStyle="1" w:styleId="Bodytext14">
    <w:name w:val="Body text (14)_"/>
    <w:link w:val="Bodytext140"/>
    <w:rsid w:val="00707D58"/>
    <w:rPr>
      <w:rFonts w:ascii="Times New Roman" w:hAnsi="Times New Roman" w:cs="Times New Roman"/>
      <w:b/>
      <w:bCs/>
      <w:spacing w:val="4"/>
      <w:sz w:val="16"/>
      <w:szCs w:val="16"/>
      <w:shd w:val="clear" w:color="auto" w:fill="FFFFFF"/>
    </w:rPr>
  </w:style>
  <w:style w:type="character" w:customStyle="1" w:styleId="Bodytext144pt">
    <w:name w:val="Body text (14) + 4 pt"/>
    <w:aliases w:val="Not Bold,Italic5,Spacing 0 pt26"/>
    <w:rsid w:val="00707D58"/>
    <w:rPr>
      <w:rFonts w:ascii="Times New Roman" w:hAnsi="Times New Roman" w:cs="Times New Roman"/>
      <w:b/>
      <w:bCs/>
      <w:i/>
      <w:iCs/>
      <w:noProof/>
      <w:spacing w:val="0"/>
      <w:sz w:val="8"/>
      <w:szCs w:val="8"/>
      <w:u w:val="none"/>
    </w:rPr>
  </w:style>
  <w:style w:type="character" w:customStyle="1" w:styleId="Heading3">
    <w:name w:val="Heading #3_"/>
    <w:link w:val="Heading30"/>
    <w:rsid w:val="00707D58"/>
    <w:rPr>
      <w:rFonts w:ascii="Times New Roman" w:hAnsi="Times New Roman" w:cs="Times New Roman"/>
      <w:b/>
      <w:bCs/>
      <w:spacing w:val="7"/>
      <w:sz w:val="25"/>
      <w:szCs w:val="25"/>
      <w:shd w:val="clear" w:color="auto" w:fill="FFFFFF"/>
    </w:rPr>
  </w:style>
  <w:style w:type="character" w:customStyle="1" w:styleId="Bodytext3Spacing0pt">
    <w:name w:val="Body text (3) + Spacing 0 pt"/>
    <w:rsid w:val="00707D58"/>
    <w:rPr>
      <w:rFonts w:ascii="Times New Roman" w:hAnsi="Times New Roman" w:cs="Times New Roman"/>
      <w:b/>
      <w:bCs/>
      <w:spacing w:val="8"/>
      <w:sz w:val="25"/>
      <w:szCs w:val="25"/>
      <w:u w:val="none"/>
    </w:rPr>
  </w:style>
  <w:style w:type="character" w:customStyle="1" w:styleId="Bodytext4Spacing0pt">
    <w:name w:val="Body text (4) + Spacing 0 pt"/>
    <w:rsid w:val="00707D58"/>
    <w:rPr>
      <w:rFonts w:ascii="Times New Roman" w:hAnsi="Times New Roman" w:cs="Times New Roman"/>
      <w:i/>
      <w:iCs/>
      <w:spacing w:val="2"/>
      <w:sz w:val="25"/>
      <w:szCs w:val="25"/>
      <w:u w:val="none"/>
    </w:rPr>
  </w:style>
  <w:style w:type="character" w:customStyle="1" w:styleId="Tablecaption">
    <w:name w:val="Table caption_"/>
    <w:link w:val="Tablecaption0"/>
    <w:rsid w:val="00707D58"/>
    <w:rPr>
      <w:rFonts w:ascii="Times New Roman" w:hAnsi="Times New Roman" w:cs="Times New Roman"/>
      <w:b/>
      <w:bCs/>
      <w:spacing w:val="7"/>
      <w:sz w:val="25"/>
      <w:szCs w:val="25"/>
      <w:shd w:val="clear" w:color="auto" w:fill="FFFFFF"/>
    </w:rPr>
  </w:style>
  <w:style w:type="character" w:customStyle="1" w:styleId="TablecaptionSpacing0pt">
    <w:name w:val="Table caption + Spacing 0 pt"/>
    <w:rsid w:val="00707D58"/>
    <w:rPr>
      <w:rFonts w:ascii="Times New Roman" w:hAnsi="Times New Roman" w:cs="Times New Roman"/>
      <w:b/>
      <w:bCs/>
      <w:spacing w:val="8"/>
      <w:sz w:val="25"/>
      <w:szCs w:val="25"/>
      <w:u w:val="none"/>
    </w:rPr>
  </w:style>
  <w:style w:type="character" w:customStyle="1" w:styleId="BodytextBold">
    <w:name w:val="Body text + Bold"/>
    <w:aliases w:val="Spacing 0 pt25"/>
    <w:rsid w:val="00707D58"/>
    <w:rPr>
      <w:rFonts w:ascii="Times New Roman" w:hAnsi="Times New Roman" w:cs="Times New Roman"/>
      <w:b/>
      <w:bCs/>
      <w:spacing w:val="8"/>
      <w:sz w:val="25"/>
      <w:szCs w:val="25"/>
      <w:u w:val="none"/>
    </w:rPr>
  </w:style>
  <w:style w:type="character" w:customStyle="1" w:styleId="BodytextSpacing0pt">
    <w:name w:val="Body text + Spacing 0 pt"/>
    <w:rsid w:val="00707D58"/>
    <w:rPr>
      <w:rFonts w:ascii="Times New Roman" w:hAnsi="Times New Roman" w:cs="Times New Roman"/>
      <w:spacing w:val="6"/>
      <w:sz w:val="25"/>
      <w:szCs w:val="25"/>
      <w:u w:val="none"/>
    </w:rPr>
  </w:style>
  <w:style w:type="character" w:customStyle="1" w:styleId="Headerorfooter3">
    <w:name w:val="Header or footer (3)_"/>
    <w:link w:val="Headerorfooter30"/>
    <w:rsid w:val="00707D58"/>
    <w:rPr>
      <w:rFonts w:ascii="Times New Roman" w:hAnsi="Times New Roman" w:cs="Times New Roman"/>
      <w:b/>
      <w:bCs/>
      <w:spacing w:val="6"/>
      <w:sz w:val="19"/>
      <w:szCs w:val="19"/>
      <w:shd w:val="clear" w:color="auto" w:fill="FFFFFF"/>
    </w:rPr>
  </w:style>
  <w:style w:type="character" w:customStyle="1" w:styleId="BodytextItalic1">
    <w:name w:val="Body text + Italic1"/>
    <w:aliases w:val="Spacing 0 pt24"/>
    <w:rsid w:val="00707D58"/>
    <w:rPr>
      <w:rFonts w:ascii="Times New Roman" w:hAnsi="Times New Roman" w:cs="Times New Roman"/>
      <w:i/>
      <w:iCs/>
      <w:spacing w:val="2"/>
      <w:sz w:val="25"/>
      <w:szCs w:val="25"/>
      <w:u w:val="none"/>
    </w:rPr>
  </w:style>
  <w:style w:type="character" w:customStyle="1" w:styleId="BodytextConsolas">
    <w:name w:val="Body text + Consolas"/>
    <w:aliases w:val="5 pt,Spacing 0 pt23"/>
    <w:rsid w:val="00707D58"/>
    <w:rPr>
      <w:rFonts w:ascii="Consolas" w:hAnsi="Consolas" w:cs="Consolas"/>
      <w:noProof/>
      <w:spacing w:val="0"/>
      <w:sz w:val="10"/>
      <w:szCs w:val="10"/>
      <w:u w:val="none"/>
    </w:rPr>
  </w:style>
  <w:style w:type="character" w:customStyle="1" w:styleId="HeaderorfooterSpacing0pt">
    <w:name w:val="Header or footer + Spacing 0 pt"/>
    <w:rsid w:val="00707D58"/>
    <w:rPr>
      <w:rFonts w:ascii="Times New Roman" w:hAnsi="Times New Roman" w:cs="Times New Roman"/>
      <w:noProof/>
      <w:spacing w:val="0"/>
      <w:sz w:val="22"/>
      <w:szCs w:val="22"/>
      <w:u w:val="none"/>
    </w:rPr>
  </w:style>
  <w:style w:type="character" w:customStyle="1" w:styleId="Bodytext10pt">
    <w:name w:val="Body text + 10 pt"/>
    <w:aliases w:val="Spacing 0 pt22"/>
    <w:rsid w:val="00707D58"/>
    <w:rPr>
      <w:rFonts w:ascii="Times New Roman" w:hAnsi="Times New Roman" w:cs="Times New Roman"/>
      <w:noProof/>
      <w:spacing w:val="0"/>
      <w:sz w:val="20"/>
      <w:szCs w:val="20"/>
      <w:u w:val="none"/>
    </w:rPr>
  </w:style>
  <w:style w:type="character" w:customStyle="1" w:styleId="Bodytext15">
    <w:name w:val="Body text (15)_"/>
    <w:link w:val="Bodytext150"/>
    <w:rsid w:val="00707D58"/>
    <w:rPr>
      <w:rFonts w:ascii="Times New Roman" w:hAnsi="Times New Roman" w:cs="Times New Roman"/>
      <w:i/>
      <w:iCs/>
      <w:sz w:val="8"/>
      <w:szCs w:val="8"/>
      <w:shd w:val="clear" w:color="auto" w:fill="FFFFFF"/>
    </w:rPr>
  </w:style>
  <w:style w:type="character" w:customStyle="1" w:styleId="Bodytext15NotItalic">
    <w:name w:val="Body text (15) + Not Italic"/>
    <w:aliases w:val="Scale 200%2"/>
    <w:rsid w:val="00707D58"/>
    <w:rPr>
      <w:rFonts w:ascii="Times New Roman" w:hAnsi="Times New Roman" w:cs="Times New Roman"/>
      <w:i/>
      <w:iCs/>
      <w:w w:val="200"/>
      <w:sz w:val="8"/>
      <w:szCs w:val="8"/>
      <w:u w:val="none"/>
    </w:rPr>
  </w:style>
  <w:style w:type="character" w:customStyle="1" w:styleId="Heading5">
    <w:name w:val="Heading #5_"/>
    <w:link w:val="Heading50"/>
    <w:rsid w:val="00707D58"/>
    <w:rPr>
      <w:rFonts w:ascii="Times New Roman" w:hAnsi="Times New Roman" w:cs="Times New Roman"/>
      <w:b/>
      <w:bCs/>
      <w:spacing w:val="8"/>
      <w:sz w:val="25"/>
      <w:szCs w:val="25"/>
      <w:shd w:val="clear" w:color="auto" w:fill="FFFFFF"/>
    </w:rPr>
  </w:style>
  <w:style w:type="character" w:customStyle="1" w:styleId="Bodytext4pt">
    <w:name w:val="Body text + 4 pt"/>
    <w:aliases w:val="Spacing 0 pt21,Scale 200%1"/>
    <w:rsid w:val="00707D58"/>
    <w:rPr>
      <w:rFonts w:ascii="Times New Roman" w:hAnsi="Times New Roman" w:cs="Times New Roman"/>
      <w:noProof/>
      <w:spacing w:val="0"/>
      <w:w w:val="200"/>
      <w:sz w:val="8"/>
      <w:szCs w:val="8"/>
      <w:u w:val="none"/>
    </w:rPr>
  </w:style>
  <w:style w:type="character" w:customStyle="1" w:styleId="Headerorfooter4">
    <w:name w:val="Header or footer (4)_"/>
    <w:link w:val="Headerorfooter40"/>
    <w:rsid w:val="00707D58"/>
    <w:rPr>
      <w:rFonts w:ascii="Times New Roman" w:hAnsi="Times New Roman" w:cs="Times New Roman"/>
      <w:b/>
      <w:bCs/>
      <w:spacing w:val="8"/>
      <w:shd w:val="clear" w:color="auto" w:fill="FFFFFF"/>
    </w:rPr>
  </w:style>
  <w:style w:type="character" w:customStyle="1" w:styleId="Bodytext12pt">
    <w:name w:val="Body text + 12 pt"/>
    <w:aliases w:val="Spacing 0 pt20"/>
    <w:rsid w:val="00707D58"/>
    <w:rPr>
      <w:rFonts w:ascii="Times New Roman" w:hAnsi="Times New Roman" w:cs="Times New Roman"/>
      <w:spacing w:val="7"/>
      <w:sz w:val="24"/>
      <w:szCs w:val="24"/>
      <w:u w:val="none"/>
    </w:rPr>
  </w:style>
  <w:style w:type="character" w:customStyle="1" w:styleId="Bodytext12pt1">
    <w:name w:val="Body text + 12 pt1"/>
    <w:rsid w:val="00707D58"/>
    <w:rPr>
      <w:rFonts w:ascii="Times New Roman" w:hAnsi="Times New Roman" w:cs="Times New Roman"/>
      <w:spacing w:val="5"/>
      <w:sz w:val="24"/>
      <w:szCs w:val="24"/>
      <w:u w:val="none"/>
    </w:rPr>
  </w:style>
  <w:style w:type="character" w:customStyle="1" w:styleId="Bodytext4NotItalic1">
    <w:name w:val="Body text (4) + Not Italic1"/>
    <w:aliases w:val="Spacing 0 pt19"/>
    <w:rsid w:val="00707D58"/>
    <w:rPr>
      <w:rFonts w:ascii="Times New Roman" w:hAnsi="Times New Roman" w:cs="Times New Roman"/>
      <w:i/>
      <w:iCs/>
      <w:spacing w:val="6"/>
      <w:sz w:val="25"/>
      <w:szCs w:val="25"/>
      <w:u w:val="none"/>
    </w:rPr>
  </w:style>
  <w:style w:type="character" w:customStyle="1" w:styleId="Headerorfooter5">
    <w:name w:val="Header or footer (5)_"/>
    <w:link w:val="Headerorfooter50"/>
    <w:rsid w:val="00707D58"/>
    <w:rPr>
      <w:rFonts w:ascii="Trebuchet MS" w:hAnsi="Trebuchet MS" w:cs="Trebuchet MS"/>
      <w:i/>
      <w:iCs/>
      <w:spacing w:val="12"/>
      <w:shd w:val="clear" w:color="auto" w:fill="FFFFFF"/>
    </w:rPr>
  </w:style>
  <w:style w:type="character" w:customStyle="1" w:styleId="Bodytext2125pt">
    <w:name w:val="Body text (2) + 12.5 pt"/>
    <w:aliases w:val="Spacing 0 pt18"/>
    <w:rsid w:val="00707D58"/>
    <w:rPr>
      <w:rFonts w:ascii="Times New Roman" w:hAnsi="Times New Roman" w:cs="Times New Roman"/>
      <w:b/>
      <w:bCs/>
      <w:spacing w:val="8"/>
      <w:sz w:val="25"/>
      <w:szCs w:val="25"/>
      <w:u w:val="none"/>
    </w:rPr>
  </w:style>
  <w:style w:type="character" w:customStyle="1" w:styleId="Bodytext2Spacing0pt">
    <w:name w:val="Body text (2) + Spacing 0 pt"/>
    <w:rsid w:val="00707D58"/>
    <w:rPr>
      <w:rFonts w:ascii="Times New Roman" w:hAnsi="Times New Roman" w:cs="Times New Roman"/>
      <w:b/>
      <w:bCs/>
      <w:spacing w:val="6"/>
      <w:sz w:val="23"/>
      <w:szCs w:val="23"/>
      <w:u w:val="none"/>
    </w:rPr>
  </w:style>
  <w:style w:type="character" w:customStyle="1" w:styleId="Bodytext115pt">
    <w:name w:val="Body text + 11.5 pt"/>
    <w:aliases w:val="Bold9,Spacing 0 pt17"/>
    <w:rsid w:val="00707D58"/>
    <w:rPr>
      <w:rFonts w:ascii="Times New Roman" w:hAnsi="Times New Roman" w:cs="Times New Roman"/>
      <w:b/>
      <w:bCs/>
      <w:spacing w:val="6"/>
      <w:sz w:val="23"/>
      <w:szCs w:val="23"/>
      <w:u w:val="none"/>
    </w:rPr>
  </w:style>
  <w:style w:type="character" w:customStyle="1" w:styleId="Bodytext8pt">
    <w:name w:val="Body text + 8 pt"/>
    <w:aliases w:val="Bold8,Spacing 0 pt16"/>
    <w:rsid w:val="00707D58"/>
    <w:rPr>
      <w:rFonts w:ascii="Times New Roman" w:hAnsi="Times New Roman" w:cs="Times New Roman"/>
      <w:b/>
      <w:bCs/>
      <w:spacing w:val="6"/>
      <w:sz w:val="16"/>
      <w:szCs w:val="16"/>
      <w:u w:val="none"/>
    </w:rPr>
  </w:style>
  <w:style w:type="character" w:customStyle="1" w:styleId="Bodytext45pt">
    <w:name w:val="Body text + 4.5 pt"/>
    <w:aliases w:val="Italic4,Spacing 0 pt15"/>
    <w:rsid w:val="00707D58"/>
    <w:rPr>
      <w:rFonts w:ascii="Times New Roman" w:hAnsi="Times New Roman" w:cs="Times New Roman"/>
      <w:i/>
      <w:iCs/>
      <w:spacing w:val="5"/>
      <w:sz w:val="9"/>
      <w:szCs w:val="9"/>
      <w:u w:val="none"/>
    </w:rPr>
  </w:style>
  <w:style w:type="character" w:customStyle="1" w:styleId="BodytextCorbel4">
    <w:name w:val="Body text + Corbel4"/>
    <w:aliases w:val="5.5 pt,Italic3,Spacing 0 pt14"/>
    <w:rsid w:val="00707D58"/>
    <w:rPr>
      <w:rFonts w:ascii="Corbel" w:hAnsi="Corbel" w:cs="Corbel"/>
      <w:i/>
      <w:iCs/>
      <w:spacing w:val="0"/>
      <w:sz w:val="11"/>
      <w:szCs w:val="11"/>
      <w:u w:val="none"/>
    </w:rPr>
  </w:style>
  <w:style w:type="character" w:customStyle="1" w:styleId="BodytextCorbel3">
    <w:name w:val="Body text + Corbel3"/>
    <w:aliases w:val="5 pt1,Spacing 0 pt13"/>
    <w:rsid w:val="00707D58"/>
    <w:rPr>
      <w:rFonts w:ascii="Corbel" w:hAnsi="Corbel" w:cs="Corbel"/>
      <w:noProof/>
      <w:spacing w:val="0"/>
      <w:sz w:val="10"/>
      <w:szCs w:val="10"/>
      <w:u w:val="none"/>
    </w:rPr>
  </w:style>
  <w:style w:type="character" w:customStyle="1" w:styleId="BodytextCorbel2">
    <w:name w:val="Body text + Corbel2"/>
    <w:aliases w:val="4.5 pt,Spacing 0 pt12"/>
    <w:rsid w:val="00707D58"/>
    <w:rPr>
      <w:rFonts w:ascii="Corbel" w:hAnsi="Corbel" w:cs="Corbel"/>
      <w:spacing w:val="5"/>
      <w:sz w:val="9"/>
      <w:szCs w:val="9"/>
      <w:u w:val="none"/>
    </w:rPr>
  </w:style>
  <w:style w:type="character" w:customStyle="1" w:styleId="Bodytext7pt">
    <w:name w:val="Body text + 7 pt"/>
    <w:aliases w:val="Bold7,Spacing 0 pt11"/>
    <w:rsid w:val="00707D58"/>
    <w:rPr>
      <w:rFonts w:ascii="Times New Roman" w:hAnsi="Times New Roman" w:cs="Times New Roman"/>
      <w:b/>
      <w:bCs/>
      <w:spacing w:val="9"/>
      <w:sz w:val="14"/>
      <w:szCs w:val="14"/>
      <w:u w:val="none"/>
    </w:rPr>
  </w:style>
  <w:style w:type="character" w:customStyle="1" w:styleId="Bodytext10pt2">
    <w:name w:val="Body text + 10 pt2"/>
    <w:aliases w:val="Spacing 0 pt10"/>
    <w:rsid w:val="00707D58"/>
    <w:rPr>
      <w:rFonts w:ascii="Times New Roman" w:hAnsi="Times New Roman" w:cs="Times New Roman"/>
      <w:spacing w:val="8"/>
      <w:sz w:val="20"/>
      <w:szCs w:val="20"/>
      <w:u w:val="none"/>
    </w:rPr>
  </w:style>
  <w:style w:type="character" w:customStyle="1" w:styleId="Bodytext95pt">
    <w:name w:val="Body text + 9.5 pt"/>
    <w:aliases w:val="Spacing 0 pt9"/>
    <w:rsid w:val="00707D58"/>
    <w:rPr>
      <w:rFonts w:ascii="Times New Roman" w:hAnsi="Times New Roman" w:cs="Times New Roman"/>
      <w:spacing w:val="10"/>
      <w:sz w:val="19"/>
      <w:szCs w:val="19"/>
      <w:u w:val="none"/>
    </w:rPr>
  </w:style>
  <w:style w:type="character" w:customStyle="1" w:styleId="Bodytext235pt">
    <w:name w:val="Body text + 23.5 pt"/>
    <w:aliases w:val="Spacing -1 pt"/>
    <w:rsid w:val="00707D58"/>
    <w:rPr>
      <w:rFonts w:ascii="Times New Roman" w:hAnsi="Times New Roman" w:cs="Times New Roman"/>
      <w:spacing w:val="-21"/>
      <w:sz w:val="47"/>
      <w:szCs w:val="47"/>
      <w:u w:val="none"/>
    </w:rPr>
  </w:style>
  <w:style w:type="character" w:customStyle="1" w:styleId="Headerorfooter6">
    <w:name w:val="Header or footer (6)_"/>
    <w:link w:val="Headerorfooter60"/>
    <w:rsid w:val="00707D58"/>
    <w:rPr>
      <w:rFonts w:ascii="Garamond" w:hAnsi="Garamond" w:cs="Garamond"/>
      <w:b/>
      <w:bCs/>
      <w:i/>
      <w:iCs/>
      <w:spacing w:val="2"/>
      <w:shd w:val="clear" w:color="auto" w:fill="FFFFFF"/>
    </w:rPr>
  </w:style>
  <w:style w:type="character" w:customStyle="1" w:styleId="Bodytext10pt1">
    <w:name w:val="Body text + 10 pt1"/>
    <w:aliases w:val="Bold6,Italic2,Spacing 1 pt"/>
    <w:rsid w:val="00707D58"/>
    <w:rPr>
      <w:rFonts w:ascii="Times New Roman" w:hAnsi="Times New Roman" w:cs="Times New Roman"/>
      <w:b/>
      <w:bCs/>
      <w:i/>
      <w:iCs/>
      <w:spacing w:val="36"/>
      <w:sz w:val="20"/>
      <w:szCs w:val="20"/>
      <w:u w:val="none"/>
    </w:rPr>
  </w:style>
  <w:style w:type="character" w:customStyle="1" w:styleId="Headerorfooter7">
    <w:name w:val="Header or footer (7)_"/>
    <w:link w:val="Headerorfooter70"/>
    <w:rsid w:val="00707D58"/>
    <w:rPr>
      <w:rFonts w:ascii="Times New Roman" w:hAnsi="Times New Roman" w:cs="Times New Roman"/>
      <w:b/>
      <w:bCs/>
      <w:spacing w:val="10"/>
      <w:sz w:val="18"/>
      <w:szCs w:val="18"/>
      <w:shd w:val="clear" w:color="auto" w:fill="FFFFFF"/>
    </w:rPr>
  </w:style>
  <w:style w:type="character" w:customStyle="1" w:styleId="Bodytext4pt1">
    <w:name w:val="Body text + 4 pt1"/>
    <w:aliases w:val="Italic1,Spacing 0 pt8"/>
    <w:rsid w:val="00707D58"/>
    <w:rPr>
      <w:rFonts w:ascii="Times New Roman" w:hAnsi="Times New Roman" w:cs="Times New Roman"/>
      <w:i/>
      <w:iCs/>
      <w:noProof/>
      <w:spacing w:val="0"/>
      <w:sz w:val="8"/>
      <w:szCs w:val="8"/>
      <w:u w:val="none"/>
    </w:rPr>
  </w:style>
  <w:style w:type="character" w:customStyle="1" w:styleId="Bodytext85pt">
    <w:name w:val="Body text + 8.5 pt"/>
    <w:aliases w:val="Bold5,Spacing 0 pt7"/>
    <w:rsid w:val="00707D58"/>
    <w:rPr>
      <w:rFonts w:ascii="Times New Roman" w:hAnsi="Times New Roman" w:cs="Times New Roman"/>
      <w:b/>
      <w:bCs/>
      <w:spacing w:val="8"/>
      <w:sz w:val="17"/>
      <w:szCs w:val="17"/>
      <w:u w:val="none"/>
    </w:rPr>
  </w:style>
  <w:style w:type="character" w:customStyle="1" w:styleId="Bodytext8pt3">
    <w:name w:val="Body text + 8 pt3"/>
    <w:aliases w:val="Bold4,Spacing 0 pt6"/>
    <w:rsid w:val="00707D58"/>
    <w:rPr>
      <w:rFonts w:ascii="Times New Roman" w:hAnsi="Times New Roman" w:cs="Times New Roman"/>
      <w:b/>
      <w:bCs/>
      <w:spacing w:val="10"/>
      <w:sz w:val="16"/>
      <w:szCs w:val="16"/>
      <w:u w:val="none"/>
    </w:rPr>
  </w:style>
  <w:style w:type="character" w:customStyle="1" w:styleId="Bodytext85pt1">
    <w:name w:val="Body text + 8.5 pt1"/>
    <w:aliases w:val="Bold3,Spacing 1 pt2"/>
    <w:rsid w:val="00707D58"/>
    <w:rPr>
      <w:rFonts w:ascii="Times New Roman" w:hAnsi="Times New Roman" w:cs="Times New Roman"/>
      <w:b/>
      <w:bCs/>
      <w:spacing w:val="29"/>
      <w:sz w:val="17"/>
      <w:szCs w:val="17"/>
      <w:u w:val="none"/>
    </w:rPr>
  </w:style>
  <w:style w:type="character" w:customStyle="1" w:styleId="Headerorfooter8">
    <w:name w:val="Header or footer (8)_"/>
    <w:link w:val="Headerorfooter80"/>
    <w:rsid w:val="00707D58"/>
    <w:rPr>
      <w:rFonts w:ascii="Times New Roman" w:hAnsi="Times New Roman" w:cs="Times New Roman"/>
      <w:spacing w:val="19"/>
      <w:sz w:val="30"/>
      <w:szCs w:val="30"/>
      <w:shd w:val="clear" w:color="auto" w:fill="FFFFFF"/>
    </w:rPr>
  </w:style>
  <w:style w:type="character" w:customStyle="1" w:styleId="Bodytext8pt2">
    <w:name w:val="Body text + 8 pt2"/>
    <w:aliases w:val="Bold2,Small Caps,Spacing 0 pt5"/>
    <w:rsid w:val="00707D58"/>
    <w:rPr>
      <w:rFonts w:ascii="Times New Roman" w:hAnsi="Times New Roman" w:cs="Times New Roman"/>
      <w:b/>
      <w:bCs/>
      <w:smallCaps/>
      <w:spacing w:val="10"/>
      <w:sz w:val="16"/>
      <w:szCs w:val="16"/>
      <w:u w:val="none"/>
    </w:rPr>
  </w:style>
  <w:style w:type="character" w:customStyle="1" w:styleId="Bodytext8pt1">
    <w:name w:val="Body text + 8 pt1"/>
    <w:aliases w:val="Bold1,Spacing 1 pt1"/>
    <w:rsid w:val="00707D58"/>
    <w:rPr>
      <w:rFonts w:ascii="Times New Roman" w:hAnsi="Times New Roman" w:cs="Times New Roman"/>
      <w:b/>
      <w:bCs/>
      <w:spacing w:val="35"/>
      <w:sz w:val="16"/>
      <w:szCs w:val="16"/>
      <w:u w:val="none"/>
    </w:rPr>
  </w:style>
  <w:style w:type="character" w:customStyle="1" w:styleId="BodytextCorbel1">
    <w:name w:val="Body text + Corbel1"/>
    <w:aliases w:val="6.5 pt,Spacing 0 pt4"/>
    <w:rsid w:val="00707D58"/>
    <w:rPr>
      <w:rFonts w:ascii="Corbel" w:hAnsi="Corbel" w:cs="Corbel"/>
      <w:spacing w:val="0"/>
      <w:sz w:val="13"/>
      <w:szCs w:val="13"/>
      <w:u w:val="none"/>
    </w:rPr>
  </w:style>
  <w:style w:type="character" w:customStyle="1" w:styleId="Heading12">
    <w:name w:val="Heading #1 (2)_"/>
    <w:link w:val="Heading120"/>
    <w:rsid w:val="00707D58"/>
    <w:rPr>
      <w:rFonts w:ascii="Consolas" w:hAnsi="Consolas" w:cs="Consolas"/>
      <w:spacing w:val="54"/>
      <w:sz w:val="30"/>
      <w:szCs w:val="30"/>
      <w:shd w:val="clear" w:color="auto" w:fill="FFFFFF"/>
    </w:rPr>
  </w:style>
  <w:style w:type="character" w:customStyle="1" w:styleId="Tablecaption2">
    <w:name w:val="Table caption (2)_"/>
    <w:link w:val="Tablecaption20"/>
    <w:rsid w:val="00707D58"/>
    <w:rPr>
      <w:rFonts w:ascii="Times New Roman" w:hAnsi="Times New Roman" w:cs="Times New Roman"/>
      <w:spacing w:val="6"/>
      <w:sz w:val="25"/>
      <w:szCs w:val="25"/>
      <w:shd w:val="clear" w:color="auto" w:fill="FFFFFF"/>
    </w:rPr>
  </w:style>
  <w:style w:type="character" w:customStyle="1" w:styleId="Bodytext155pt">
    <w:name w:val="Body text + 15.5 pt"/>
    <w:aliases w:val="Spacing 0 pt3"/>
    <w:rsid w:val="00707D58"/>
    <w:rPr>
      <w:rFonts w:ascii="Times New Roman" w:hAnsi="Times New Roman" w:cs="Times New Roman"/>
      <w:spacing w:val="-8"/>
      <w:sz w:val="31"/>
      <w:szCs w:val="31"/>
      <w:u w:val="none"/>
    </w:rPr>
  </w:style>
  <w:style w:type="character" w:customStyle="1" w:styleId="Headerorfooter9">
    <w:name w:val="Header or footer (9)_"/>
    <w:link w:val="Headerorfooter90"/>
    <w:rsid w:val="00707D58"/>
    <w:rPr>
      <w:rFonts w:ascii="Times New Roman" w:hAnsi="Times New Roman" w:cs="Times New Roman"/>
      <w:noProof/>
      <w:sz w:val="8"/>
      <w:szCs w:val="8"/>
      <w:shd w:val="clear" w:color="auto" w:fill="FFFFFF"/>
    </w:rPr>
  </w:style>
  <w:style w:type="character" w:customStyle="1" w:styleId="Headerorfooter9135pt">
    <w:name w:val="Header or footer (9) + 13.5 pt"/>
    <w:aliases w:val="Spacing 0 pt2"/>
    <w:rsid w:val="00707D58"/>
    <w:rPr>
      <w:rFonts w:ascii="Times New Roman" w:hAnsi="Times New Roman" w:cs="Times New Roman"/>
      <w:noProof/>
      <w:spacing w:val="3"/>
      <w:sz w:val="27"/>
      <w:szCs w:val="27"/>
      <w:u w:val="none"/>
    </w:rPr>
  </w:style>
  <w:style w:type="character" w:customStyle="1" w:styleId="Bodytext14Spacing0pt">
    <w:name w:val="Body text (14) + Spacing 0 pt"/>
    <w:rsid w:val="00707D58"/>
    <w:rPr>
      <w:rFonts w:ascii="Times New Roman" w:hAnsi="Times New Roman" w:cs="Times New Roman"/>
      <w:b/>
      <w:bCs/>
      <w:noProof/>
      <w:spacing w:val="6"/>
      <w:sz w:val="16"/>
      <w:szCs w:val="16"/>
      <w:u w:val="none"/>
    </w:rPr>
  </w:style>
  <w:style w:type="character" w:customStyle="1" w:styleId="Headerorfooter10">
    <w:name w:val="Header or footer (10)_"/>
    <w:link w:val="Headerorfooter100"/>
    <w:rsid w:val="00707D58"/>
    <w:rPr>
      <w:rFonts w:ascii="Times New Roman" w:hAnsi="Times New Roman" w:cs="Times New Roman"/>
      <w:spacing w:val="3"/>
      <w:sz w:val="27"/>
      <w:szCs w:val="27"/>
      <w:shd w:val="clear" w:color="auto" w:fill="FFFFFF"/>
    </w:rPr>
  </w:style>
  <w:style w:type="character" w:customStyle="1" w:styleId="Headerorfooter104pt">
    <w:name w:val="Header or footer (10) + 4 pt"/>
    <w:aliases w:val="Spacing 0 pt1"/>
    <w:rsid w:val="00707D58"/>
    <w:rPr>
      <w:rFonts w:ascii="Times New Roman" w:hAnsi="Times New Roman" w:cs="Times New Roman"/>
      <w:noProof/>
      <w:spacing w:val="0"/>
      <w:sz w:val="8"/>
      <w:szCs w:val="8"/>
      <w:u w:val="none"/>
    </w:rPr>
  </w:style>
  <w:style w:type="character" w:customStyle="1" w:styleId="Heading52">
    <w:name w:val="Heading #5 (2)_"/>
    <w:link w:val="Heading520"/>
    <w:rsid w:val="00707D58"/>
    <w:rPr>
      <w:rFonts w:ascii="Times New Roman" w:hAnsi="Times New Roman" w:cs="Times New Roman"/>
      <w:b/>
      <w:bCs/>
      <w:spacing w:val="6"/>
      <w:sz w:val="23"/>
      <w:szCs w:val="23"/>
      <w:shd w:val="clear" w:color="auto" w:fill="FFFFFF"/>
    </w:rPr>
  </w:style>
  <w:style w:type="paragraph" w:customStyle="1" w:styleId="Bodytext20">
    <w:name w:val="Body text (2)"/>
    <w:basedOn w:val="Normal"/>
    <w:link w:val="Bodytext2"/>
    <w:rsid w:val="00707D58"/>
    <w:pPr>
      <w:widowControl w:val="0"/>
      <w:shd w:val="clear" w:color="auto" w:fill="FFFFFF"/>
      <w:spacing w:after="0" w:line="312" w:lineRule="exact"/>
      <w:jc w:val="both"/>
    </w:pPr>
    <w:rPr>
      <w:rFonts w:ascii="Times New Roman" w:hAnsi="Times New Roman" w:cs="Times New Roman"/>
      <w:b/>
      <w:bCs/>
      <w:spacing w:val="2"/>
      <w:sz w:val="23"/>
      <w:szCs w:val="23"/>
    </w:rPr>
  </w:style>
  <w:style w:type="paragraph" w:customStyle="1" w:styleId="Bodytext31">
    <w:name w:val="Body text (3)1"/>
    <w:basedOn w:val="Normal"/>
    <w:link w:val="Bodytext3"/>
    <w:rsid w:val="00707D58"/>
    <w:pPr>
      <w:widowControl w:val="0"/>
      <w:shd w:val="clear" w:color="auto" w:fill="FFFFFF"/>
      <w:spacing w:after="300" w:line="312" w:lineRule="exact"/>
      <w:jc w:val="both"/>
    </w:pPr>
    <w:rPr>
      <w:rFonts w:ascii="Times New Roman" w:hAnsi="Times New Roman" w:cs="Times New Roman"/>
      <w:b/>
      <w:bCs/>
      <w:spacing w:val="7"/>
      <w:sz w:val="25"/>
      <w:szCs w:val="25"/>
    </w:rPr>
  </w:style>
  <w:style w:type="paragraph" w:customStyle="1" w:styleId="Bodytext40">
    <w:name w:val="Body text (4)"/>
    <w:basedOn w:val="Normal"/>
    <w:link w:val="Bodytext4"/>
    <w:rsid w:val="00707D58"/>
    <w:pPr>
      <w:widowControl w:val="0"/>
      <w:shd w:val="clear" w:color="auto" w:fill="FFFFFF"/>
      <w:spacing w:before="300" w:after="660" w:line="240" w:lineRule="atLeast"/>
      <w:jc w:val="both"/>
    </w:pPr>
    <w:rPr>
      <w:rFonts w:ascii="Times New Roman" w:hAnsi="Times New Roman" w:cs="Times New Roman"/>
      <w:i/>
      <w:iCs/>
      <w:spacing w:val="1"/>
      <w:sz w:val="25"/>
      <w:szCs w:val="25"/>
    </w:rPr>
  </w:style>
  <w:style w:type="paragraph" w:customStyle="1" w:styleId="Heading11">
    <w:name w:val="Heading #1"/>
    <w:basedOn w:val="Normal"/>
    <w:link w:val="Heading10"/>
    <w:rsid w:val="00707D58"/>
    <w:pPr>
      <w:widowControl w:val="0"/>
      <w:shd w:val="clear" w:color="auto" w:fill="FFFFFF"/>
      <w:spacing w:before="120" w:after="120" w:line="240" w:lineRule="atLeast"/>
      <w:jc w:val="both"/>
      <w:outlineLvl w:val="0"/>
    </w:pPr>
    <w:rPr>
      <w:rFonts w:ascii="Times New Roman" w:hAnsi="Times New Roman" w:cs="Times New Roman"/>
      <w:i/>
      <w:iCs/>
      <w:spacing w:val="3"/>
      <w:sz w:val="26"/>
      <w:szCs w:val="26"/>
    </w:rPr>
  </w:style>
  <w:style w:type="paragraph" w:customStyle="1" w:styleId="BodyText1">
    <w:name w:val="Body Text1"/>
    <w:basedOn w:val="Normal"/>
    <w:link w:val="Bodytext0"/>
    <w:rsid w:val="00707D58"/>
    <w:pPr>
      <w:widowControl w:val="0"/>
      <w:shd w:val="clear" w:color="auto" w:fill="FFFFFF"/>
      <w:spacing w:after="0" w:line="326" w:lineRule="exact"/>
      <w:jc w:val="both"/>
    </w:pPr>
    <w:rPr>
      <w:rFonts w:ascii="Times New Roman" w:hAnsi="Times New Roman" w:cs="Times New Roman"/>
      <w:spacing w:val="5"/>
      <w:sz w:val="25"/>
      <w:szCs w:val="25"/>
    </w:rPr>
  </w:style>
  <w:style w:type="paragraph" w:customStyle="1" w:styleId="Headerorfooter0">
    <w:name w:val="Header or footer"/>
    <w:basedOn w:val="Normal"/>
    <w:link w:val="Headerorfooter"/>
    <w:rsid w:val="00707D58"/>
    <w:pPr>
      <w:widowControl w:val="0"/>
      <w:shd w:val="clear" w:color="auto" w:fill="FFFFFF"/>
      <w:spacing w:after="0" w:line="240" w:lineRule="atLeast"/>
    </w:pPr>
    <w:rPr>
      <w:rFonts w:ascii="Times New Roman" w:hAnsi="Times New Roman" w:cs="Times New Roman"/>
      <w:spacing w:val="9"/>
    </w:rPr>
  </w:style>
  <w:style w:type="paragraph" w:customStyle="1" w:styleId="Heading21">
    <w:name w:val="Heading #2"/>
    <w:basedOn w:val="Normal"/>
    <w:link w:val="Heading20"/>
    <w:rsid w:val="00707D58"/>
    <w:pPr>
      <w:widowControl w:val="0"/>
      <w:shd w:val="clear" w:color="auto" w:fill="FFFFFF"/>
      <w:spacing w:after="60" w:line="336" w:lineRule="exact"/>
      <w:jc w:val="both"/>
      <w:outlineLvl w:val="1"/>
    </w:pPr>
    <w:rPr>
      <w:rFonts w:ascii="Times New Roman" w:hAnsi="Times New Roman" w:cs="Times New Roman"/>
      <w:spacing w:val="5"/>
      <w:sz w:val="25"/>
      <w:szCs w:val="25"/>
    </w:rPr>
  </w:style>
  <w:style w:type="paragraph" w:customStyle="1" w:styleId="Bodytext50">
    <w:name w:val="Body text (5)"/>
    <w:basedOn w:val="Normal"/>
    <w:link w:val="Bodytext5"/>
    <w:rsid w:val="00707D58"/>
    <w:pPr>
      <w:widowControl w:val="0"/>
      <w:shd w:val="clear" w:color="auto" w:fill="FFFFFF"/>
      <w:spacing w:before="60" w:after="0" w:line="240" w:lineRule="atLeast"/>
      <w:jc w:val="both"/>
    </w:pPr>
    <w:rPr>
      <w:rFonts w:ascii="Times New Roman" w:hAnsi="Times New Roman" w:cs="Times New Roman"/>
      <w:spacing w:val="46"/>
      <w:w w:val="200"/>
      <w:sz w:val="8"/>
      <w:szCs w:val="8"/>
    </w:rPr>
  </w:style>
  <w:style w:type="paragraph" w:customStyle="1" w:styleId="Bodytext60">
    <w:name w:val="Body text (6)"/>
    <w:basedOn w:val="Normal"/>
    <w:link w:val="Bodytext6"/>
    <w:rsid w:val="00707D58"/>
    <w:pPr>
      <w:widowControl w:val="0"/>
      <w:shd w:val="clear" w:color="auto" w:fill="FFFFFF"/>
      <w:spacing w:after="120" w:line="240" w:lineRule="atLeast"/>
      <w:jc w:val="both"/>
    </w:pPr>
    <w:rPr>
      <w:rFonts w:ascii="Corbel" w:hAnsi="Corbel" w:cs="Corbel"/>
      <w:spacing w:val="-12"/>
      <w:sz w:val="26"/>
      <w:szCs w:val="26"/>
    </w:rPr>
  </w:style>
  <w:style w:type="paragraph" w:customStyle="1" w:styleId="Bodytext70">
    <w:name w:val="Body text (7)"/>
    <w:basedOn w:val="Normal"/>
    <w:link w:val="Bodytext7"/>
    <w:rsid w:val="00707D58"/>
    <w:pPr>
      <w:widowControl w:val="0"/>
      <w:shd w:val="clear" w:color="auto" w:fill="FFFFFF"/>
      <w:spacing w:before="60" w:after="0" w:line="240" w:lineRule="atLeast"/>
      <w:jc w:val="both"/>
    </w:pPr>
    <w:rPr>
      <w:rFonts w:ascii="Corbel" w:hAnsi="Corbel" w:cs="Corbel"/>
      <w:spacing w:val="40"/>
      <w:sz w:val="9"/>
      <w:szCs w:val="9"/>
    </w:rPr>
  </w:style>
  <w:style w:type="paragraph" w:customStyle="1" w:styleId="Bodytext80">
    <w:name w:val="Body text (8)"/>
    <w:basedOn w:val="Normal"/>
    <w:link w:val="Bodytext8"/>
    <w:rsid w:val="00707D58"/>
    <w:pPr>
      <w:widowControl w:val="0"/>
      <w:shd w:val="clear" w:color="auto" w:fill="FFFFFF"/>
      <w:spacing w:after="0" w:line="240" w:lineRule="atLeast"/>
      <w:jc w:val="both"/>
    </w:pPr>
    <w:rPr>
      <w:rFonts w:ascii="Consolas" w:hAnsi="Consolas" w:cs="Consolas"/>
      <w:spacing w:val="-10"/>
      <w:sz w:val="8"/>
      <w:szCs w:val="8"/>
    </w:rPr>
  </w:style>
  <w:style w:type="paragraph" w:customStyle="1" w:styleId="Bodytext90">
    <w:name w:val="Body text (9)"/>
    <w:basedOn w:val="Normal"/>
    <w:link w:val="Bodytext9"/>
    <w:rsid w:val="00707D58"/>
    <w:pPr>
      <w:widowControl w:val="0"/>
      <w:shd w:val="clear" w:color="auto" w:fill="FFFFFF"/>
      <w:spacing w:before="420" w:after="0" w:line="240" w:lineRule="atLeast"/>
    </w:pPr>
    <w:rPr>
      <w:rFonts w:ascii="Times New Roman" w:hAnsi="Times New Roman" w:cs="Times New Roman"/>
      <w:spacing w:val="13"/>
      <w:sz w:val="31"/>
      <w:szCs w:val="31"/>
    </w:rPr>
  </w:style>
  <w:style w:type="paragraph" w:customStyle="1" w:styleId="Bodytext100">
    <w:name w:val="Body text (10)"/>
    <w:basedOn w:val="Normal"/>
    <w:link w:val="Bodytext10"/>
    <w:rsid w:val="00707D58"/>
    <w:pPr>
      <w:widowControl w:val="0"/>
      <w:shd w:val="clear" w:color="auto" w:fill="FFFFFF"/>
      <w:spacing w:after="120" w:line="240" w:lineRule="atLeast"/>
    </w:pPr>
    <w:rPr>
      <w:rFonts w:ascii="Times New Roman" w:hAnsi="Times New Roman" w:cs="Times New Roman"/>
      <w:i/>
      <w:iCs/>
      <w:noProof/>
      <w:sz w:val="53"/>
      <w:szCs w:val="53"/>
    </w:rPr>
  </w:style>
  <w:style w:type="paragraph" w:customStyle="1" w:styleId="Bodytext110">
    <w:name w:val="Body text (11)"/>
    <w:basedOn w:val="Normal"/>
    <w:link w:val="Bodytext11"/>
    <w:rsid w:val="00707D58"/>
    <w:pPr>
      <w:widowControl w:val="0"/>
      <w:shd w:val="clear" w:color="auto" w:fill="FFFFFF"/>
      <w:spacing w:after="0" w:line="206" w:lineRule="exact"/>
    </w:pPr>
    <w:rPr>
      <w:rFonts w:ascii="Consolas" w:hAnsi="Consolas" w:cs="Consolas"/>
      <w:sz w:val="8"/>
      <w:szCs w:val="8"/>
    </w:rPr>
  </w:style>
  <w:style w:type="paragraph" w:customStyle="1" w:styleId="Bodytext120">
    <w:name w:val="Body text (12)"/>
    <w:basedOn w:val="Normal"/>
    <w:link w:val="Bodytext12"/>
    <w:rsid w:val="00707D58"/>
    <w:pPr>
      <w:widowControl w:val="0"/>
      <w:shd w:val="clear" w:color="auto" w:fill="FFFFFF"/>
      <w:spacing w:after="0" w:line="432" w:lineRule="exact"/>
      <w:jc w:val="center"/>
    </w:pPr>
    <w:rPr>
      <w:rFonts w:ascii="Times New Roman" w:hAnsi="Times New Roman" w:cs="Times New Roman"/>
      <w:b/>
      <w:bCs/>
      <w:spacing w:val="6"/>
    </w:rPr>
  </w:style>
  <w:style w:type="paragraph" w:customStyle="1" w:styleId="Tableofcontents20">
    <w:name w:val="Table of contents (2)"/>
    <w:basedOn w:val="Normal"/>
    <w:link w:val="Tableofcontents2"/>
    <w:rsid w:val="00707D58"/>
    <w:pPr>
      <w:widowControl w:val="0"/>
      <w:shd w:val="clear" w:color="auto" w:fill="FFFFFF"/>
      <w:spacing w:after="60" w:line="240" w:lineRule="atLeast"/>
      <w:jc w:val="both"/>
    </w:pPr>
    <w:rPr>
      <w:rFonts w:ascii="Corbel" w:hAnsi="Corbel" w:cs="Corbel"/>
      <w:spacing w:val="-12"/>
      <w:sz w:val="26"/>
      <w:szCs w:val="26"/>
    </w:rPr>
  </w:style>
  <w:style w:type="paragraph" w:customStyle="1" w:styleId="Tableofcontents0">
    <w:name w:val="Table of contents"/>
    <w:basedOn w:val="Normal"/>
    <w:link w:val="Tableofcontents"/>
    <w:rsid w:val="00707D58"/>
    <w:pPr>
      <w:widowControl w:val="0"/>
      <w:shd w:val="clear" w:color="auto" w:fill="FFFFFF"/>
      <w:spacing w:before="60" w:after="0" w:line="322" w:lineRule="exact"/>
      <w:jc w:val="both"/>
    </w:pPr>
    <w:rPr>
      <w:rFonts w:ascii="Times New Roman" w:hAnsi="Times New Roman" w:cs="Times New Roman"/>
      <w:spacing w:val="5"/>
      <w:sz w:val="25"/>
      <w:szCs w:val="25"/>
    </w:rPr>
  </w:style>
  <w:style w:type="paragraph" w:customStyle="1" w:styleId="Picturecaption0">
    <w:name w:val="Picture caption"/>
    <w:basedOn w:val="Normal"/>
    <w:link w:val="Picturecaption"/>
    <w:rsid w:val="00707D58"/>
    <w:pPr>
      <w:widowControl w:val="0"/>
      <w:shd w:val="clear" w:color="auto" w:fill="FFFFFF"/>
      <w:spacing w:after="0" w:line="322" w:lineRule="exact"/>
      <w:jc w:val="both"/>
    </w:pPr>
    <w:rPr>
      <w:rFonts w:ascii="Times New Roman" w:hAnsi="Times New Roman" w:cs="Times New Roman"/>
      <w:spacing w:val="5"/>
      <w:sz w:val="25"/>
      <w:szCs w:val="25"/>
    </w:rPr>
  </w:style>
  <w:style w:type="paragraph" w:customStyle="1" w:styleId="Picturecaption20">
    <w:name w:val="Picture caption (2)"/>
    <w:basedOn w:val="Normal"/>
    <w:link w:val="Picturecaption2"/>
    <w:rsid w:val="00707D58"/>
    <w:pPr>
      <w:widowControl w:val="0"/>
      <w:shd w:val="clear" w:color="auto" w:fill="FFFFFF"/>
      <w:spacing w:after="0" w:line="240" w:lineRule="atLeast"/>
      <w:jc w:val="both"/>
    </w:pPr>
    <w:rPr>
      <w:rFonts w:ascii="Consolas" w:hAnsi="Consolas" w:cs="Consolas"/>
      <w:spacing w:val="63"/>
      <w:sz w:val="8"/>
      <w:szCs w:val="8"/>
    </w:rPr>
  </w:style>
  <w:style w:type="paragraph" w:customStyle="1" w:styleId="Bodytext130">
    <w:name w:val="Body text (13)"/>
    <w:basedOn w:val="Normal"/>
    <w:link w:val="Bodytext13"/>
    <w:rsid w:val="00707D58"/>
    <w:pPr>
      <w:widowControl w:val="0"/>
      <w:shd w:val="clear" w:color="auto" w:fill="FFFFFF"/>
      <w:spacing w:before="180" w:after="0" w:line="250" w:lineRule="exact"/>
      <w:jc w:val="both"/>
    </w:pPr>
    <w:rPr>
      <w:rFonts w:ascii="Times New Roman" w:hAnsi="Times New Roman" w:cs="Times New Roman"/>
      <w:b/>
      <w:bCs/>
      <w:i/>
      <w:iCs/>
      <w:spacing w:val="6"/>
      <w:sz w:val="21"/>
      <w:szCs w:val="21"/>
    </w:rPr>
  </w:style>
  <w:style w:type="paragraph" w:customStyle="1" w:styleId="Bodytext140">
    <w:name w:val="Body text (14)"/>
    <w:basedOn w:val="Normal"/>
    <w:link w:val="Bodytext14"/>
    <w:rsid w:val="00707D58"/>
    <w:pPr>
      <w:widowControl w:val="0"/>
      <w:shd w:val="clear" w:color="auto" w:fill="FFFFFF"/>
      <w:spacing w:after="0" w:line="250" w:lineRule="exact"/>
      <w:jc w:val="both"/>
    </w:pPr>
    <w:rPr>
      <w:rFonts w:ascii="Times New Roman" w:hAnsi="Times New Roman" w:cs="Times New Roman"/>
      <w:b/>
      <w:bCs/>
      <w:spacing w:val="4"/>
      <w:sz w:val="16"/>
      <w:szCs w:val="16"/>
    </w:rPr>
  </w:style>
  <w:style w:type="paragraph" w:customStyle="1" w:styleId="Heading30">
    <w:name w:val="Heading #3"/>
    <w:basedOn w:val="Normal"/>
    <w:link w:val="Heading3"/>
    <w:rsid w:val="00707D58"/>
    <w:pPr>
      <w:widowControl w:val="0"/>
      <w:shd w:val="clear" w:color="auto" w:fill="FFFFFF"/>
      <w:spacing w:before="2040" w:after="0" w:line="240" w:lineRule="atLeast"/>
      <w:jc w:val="right"/>
      <w:outlineLvl w:val="2"/>
    </w:pPr>
    <w:rPr>
      <w:rFonts w:ascii="Times New Roman" w:hAnsi="Times New Roman" w:cs="Times New Roman"/>
      <w:b/>
      <w:bCs/>
      <w:spacing w:val="7"/>
      <w:sz w:val="25"/>
      <w:szCs w:val="25"/>
    </w:rPr>
  </w:style>
  <w:style w:type="paragraph" w:customStyle="1" w:styleId="Tablecaption0">
    <w:name w:val="Table caption"/>
    <w:basedOn w:val="Normal"/>
    <w:link w:val="Tablecaption"/>
    <w:rsid w:val="00707D58"/>
    <w:pPr>
      <w:widowControl w:val="0"/>
      <w:shd w:val="clear" w:color="auto" w:fill="FFFFFF"/>
      <w:spacing w:after="0" w:line="240" w:lineRule="atLeast"/>
    </w:pPr>
    <w:rPr>
      <w:rFonts w:ascii="Times New Roman" w:hAnsi="Times New Roman" w:cs="Times New Roman"/>
      <w:b/>
      <w:bCs/>
      <w:spacing w:val="7"/>
      <w:sz w:val="25"/>
      <w:szCs w:val="25"/>
    </w:rPr>
  </w:style>
  <w:style w:type="paragraph" w:customStyle="1" w:styleId="Headerorfooter30">
    <w:name w:val="Header or footer (3)"/>
    <w:basedOn w:val="Normal"/>
    <w:link w:val="Headerorfooter3"/>
    <w:rsid w:val="00707D58"/>
    <w:pPr>
      <w:widowControl w:val="0"/>
      <w:shd w:val="clear" w:color="auto" w:fill="FFFFFF"/>
      <w:spacing w:after="0" w:line="240" w:lineRule="atLeast"/>
    </w:pPr>
    <w:rPr>
      <w:rFonts w:ascii="Times New Roman" w:hAnsi="Times New Roman" w:cs="Times New Roman"/>
      <w:b/>
      <w:bCs/>
      <w:spacing w:val="6"/>
      <w:sz w:val="19"/>
      <w:szCs w:val="19"/>
    </w:rPr>
  </w:style>
  <w:style w:type="paragraph" w:customStyle="1" w:styleId="Bodytext150">
    <w:name w:val="Body text (15)"/>
    <w:basedOn w:val="Normal"/>
    <w:link w:val="Bodytext15"/>
    <w:rsid w:val="00707D58"/>
    <w:pPr>
      <w:widowControl w:val="0"/>
      <w:shd w:val="clear" w:color="auto" w:fill="FFFFFF"/>
      <w:spacing w:after="0" w:line="240" w:lineRule="atLeast"/>
      <w:jc w:val="both"/>
    </w:pPr>
    <w:rPr>
      <w:rFonts w:ascii="Times New Roman" w:hAnsi="Times New Roman" w:cs="Times New Roman"/>
      <w:i/>
      <w:iCs/>
      <w:sz w:val="8"/>
      <w:szCs w:val="8"/>
    </w:rPr>
  </w:style>
  <w:style w:type="paragraph" w:customStyle="1" w:styleId="Heading50">
    <w:name w:val="Heading #5"/>
    <w:basedOn w:val="Normal"/>
    <w:link w:val="Heading5"/>
    <w:rsid w:val="00707D58"/>
    <w:pPr>
      <w:widowControl w:val="0"/>
      <w:shd w:val="clear" w:color="auto" w:fill="FFFFFF"/>
      <w:spacing w:after="240" w:line="240" w:lineRule="atLeast"/>
      <w:jc w:val="both"/>
      <w:outlineLvl w:val="4"/>
    </w:pPr>
    <w:rPr>
      <w:rFonts w:ascii="Times New Roman" w:hAnsi="Times New Roman" w:cs="Times New Roman"/>
      <w:b/>
      <w:bCs/>
      <w:spacing w:val="8"/>
      <w:sz w:val="25"/>
      <w:szCs w:val="25"/>
    </w:rPr>
  </w:style>
  <w:style w:type="paragraph" w:customStyle="1" w:styleId="Headerorfooter40">
    <w:name w:val="Header or footer (4)"/>
    <w:basedOn w:val="Normal"/>
    <w:link w:val="Headerorfooter4"/>
    <w:rsid w:val="00707D58"/>
    <w:pPr>
      <w:widowControl w:val="0"/>
      <w:shd w:val="clear" w:color="auto" w:fill="FFFFFF"/>
      <w:spacing w:after="0" w:line="240" w:lineRule="atLeast"/>
    </w:pPr>
    <w:rPr>
      <w:rFonts w:ascii="Times New Roman" w:hAnsi="Times New Roman" w:cs="Times New Roman"/>
      <w:b/>
      <w:bCs/>
      <w:spacing w:val="8"/>
    </w:rPr>
  </w:style>
  <w:style w:type="paragraph" w:customStyle="1" w:styleId="Headerorfooter50">
    <w:name w:val="Header or footer (5)"/>
    <w:basedOn w:val="Normal"/>
    <w:link w:val="Headerorfooter5"/>
    <w:rsid w:val="00707D58"/>
    <w:pPr>
      <w:widowControl w:val="0"/>
      <w:shd w:val="clear" w:color="auto" w:fill="FFFFFF"/>
      <w:spacing w:after="0" w:line="240" w:lineRule="atLeast"/>
    </w:pPr>
    <w:rPr>
      <w:rFonts w:ascii="Trebuchet MS" w:hAnsi="Trebuchet MS" w:cs="Trebuchet MS"/>
      <w:i/>
      <w:iCs/>
      <w:spacing w:val="12"/>
    </w:rPr>
  </w:style>
  <w:style w:type="paragraph" w:customStyle="1" w:styleId="Headerorfooter60">
    <w:name w:val="Header or footer (6)"/>
    <w:basedOn w:val="Normal"/>
    <w:link w:val="Headerorfooter6"/>
    <w:rsid w:val="00707D58"/>
    <w:pPr>
      <w:widowControl w:val="0"/>
      <w:shd w:val="clear" w:color="auto" w:fill="FFFFFF"/>
      <w:spacing w:after="0" w:line="240" w:lineRule="atLeast"/>
    </w:pPr>
    <w:rPr>
      <w:rFonts w:ascii="Garamond" w:hAnsi="Garamond" w:cs="Garamond"/>
      <w:b/>
      <w:bCs/>
      <w:i/>
      <w:iCs/>
      <w:spacing w:val="2"/>
    </w:rPr>
  </w:style>
  <w:style w:type="paragraph" w:customStyle="1" w:styleId="Headerorfooter70">
    <w:name w:val="Header or footer (7)"/>
    <w:basedOn w:val="Normal"/>
    <w:link w:val="Headerorfooter7"/>
    <w:rsid w:val="00707D58"/>
    <w:pPr>
      <w:widowControl w:val="0"/>
      <w:shd w:val="clear" w:color="auto" w:fill="FFFFFF"/>
      <w:spacing w:after="0" w:line="240" w:lineRule="atLeast"/>
    </w:pPr>
    <w:rPr>
      <w:rFonts w:ascii="Times New Roman" w:hAnsi="Times New Roman" w:cs="Times New Roman"/>
      <w:b/>
      <w:bCs/>
      <w:spacing w:val="10"/>
      <w:sz w:val="18"/>
      <w:szCs w:val="18"/>
    </w:rPr>
  </w:style>
  <w:style w:type="paragraph" w:customStyle="1" w:styleId="Headerorfooter80">
    <w:name w:val="Header or footer (8)"/>
    <w:basedOn w:val="Normal"/>
    <w:link w:val="Headerorfooter8"/>
    <w:rsid w:val="00707D58"/>
    <w:pPr>
      <w:widowControl w:val="0"/>
      <w:shd w:val="clear" w:color="auto" w:fill="FFFFFF"/>
      <w:spacing w:after="0" w:line="240" w:lineRule="atLeast"/>
    </w:pPr>
    <w:rPr>
      <w:rFonts w:ascii="Times New Roman" w:hAnsi="Times New Roman" w:cs="Times New Roman"/>
      <w:spacing w:val="19"/>
      <w:sz w:val="30"/>
      <w:szCs w:val="30"/>
    </w:rPr>
  </w:style>
  <w:style w:type="paragraph" w:customStyle="1" w:styleId="Heading120">
    <w:name w:val="Heading #1 (2)"/>
    <w:basedOn w:val="Normal"/>
    <w:link w:val="Heading12"/>
    <w:rsid w:val="00707D58"/>
    <w:pPr>
      <w:widowControl w:val="0"/>
      <w:shd w:val="clear" w:color="auto" w:fill="FFFFFF"/>
      <w:spacing w:before="960" w:after="0" w:line="240" w:lineRule="atLeast"/>
      <w:outlineLvl w:val="0"/>
    </w:pPr>
    <w:rPr>
      <w:rFonts w:ascii="Consolas" w:hAnsi="Consolas" w:cs="Consolas"/>
      <w:spacing w:val="54"/>
      <w:sz w:val="30"/>
      <w:szCs w:val="30"/>
    </w:rPr>
  </w:style>
  <w:style w:type="paragraph" w:customStyle="1" w:styleId="Tablecaption20">
    <w:name w:val="Table caption (2)"/>
    <w:basedOn w:val="Normal"/>
    <w:link w:val="Tablecaption2"/>
    <w:rsid w:val="00707D58"/>
    <w:pPr>
      <w:widowControl w:val="0"/>
      <w:shd w:val="clear" w:color="auto" w:fill="FFFFFF"/>
      <w:spacing w:after="0" w:line="240" w:lineRule="atLeast"/>
    </w:pPr>
    <w:rPr>
      <w:rFonts w:ascii="Times New Roman" w:hAnsi="Times New Roman" w:cs="Times New Roman"/>
      <w:spacing w:val="6"/>
      <w:sz w:val="25"/>
      <w:szCs w:val="25"/>
    </w:rPr>
  </w:style>
  <w:style w:type="paragraph" w:customStyle="1" w:styleId="Headerorfooter90">
    <w:name w:val="Header or footer (9)"/>
    <w:basedOn w:val="Normal"/>
    <w:link w:val="Headerorfooter9"/>
    <w:rsid w:val="00707D58"/>
    <w:pPr>
      <w:widowControl w:val="0"/>
      <w:shd w:val="clear" w:color="auto" w:fill="FFFFFF"/>
      <w:spacing w:after="0" w:line="240" w:lineRule="atLeast"/>
    </w:pPr>
    <w:rPr>
      <w:rFonts w:ascii="Times New Roman" w:hAnsi="Times New Roman" w:cs="Times New Roman"/>
      <w:noProof/>
      <w:sz w:val="8"/>
      <w:szCs w:val="8"/>
    </w:rPr>
  </w:style>
  <w:style w:type="paragraph" w:customStyle="1" w:styleId="Headerorfooter100">
    <w:name w:val="Header or footer (10)"/>
    <w:basedOn w:val="Normal"/>
    <w:link w:val="Headerorfooter10"/>
    <w:rsid w:val="00707D58"/>
    <w:pPr>
      <w:widowControl w:val="0"/>
      <w:shd w:val="clear" w:color="auto" w:fill="FFFFFF"/>
      <w:spacing w:after="0" w:line="240" w:lineRule="atLeast"/>
      <w:jc w:val="center"/>
    </w:pPr>
    <w:rPr>
      <w:rFonts w:ascii="Times New Roman" w:hAnsi="Times New Roman" w:cs="Times New Roman"/>
      <w:spacing w:val="3"/>
      <w:sz w:val="27"/>
      <w:szCs w:val="27"/>
    </w:rPr>
  </w:style>
  <w:style w:type="paragraph" w:customStyle="1" w:styleId="Heading520">
    <w:name w:val="Heading #5 (2)"/>
    <w:basedOn w:val="Normal"/>
    <w:link w:val="Heading52"/>
    <w:rsid w:val="00707D58"/>
    <w:pPr>
      <w:widowControl w:val="0"/>
      <w:shd w:val="clear" w:color="auto" w:fill="FFFFFF"/>
      <w:spacing w:before="60" w:after="120" w:line="240" w:lineRule="atLeast"/>
      <w:ind w:firstLine="720"/>
      <w:jc w:val="both"/>
      <w:outlineLvl w:val="4"/>
    </w:pPr>
    <w:rPr>
      <w:rFonts w:ascii="Times New Roman" w:hAnsi="Times New Roman" w:cs="Times New Roman"/>
      <w:b/>
      <w:bCs/>
      <w:spacing w:val="6"/>
      <w:sz w:val="23"/>
      <w:szCs w:val="23"/>
    </w:rPr>
  </w:style>
  <w:style w:type="paragraph" w:customStyle="1" w:styleId="DefaultParagraphFontParaCharCharCharCharChar">
    <w:name w:val="Default Paragraph Font Para Char Char Char Char Char"/>
    <w:autoRedefine/>
    <w:rsid w:val="00707D58"/>
    <w:pPr>
      <w:tabs>
        <w:tab w:val="left" w:pos="1152"/>
      </w:tabs>
      <w:spacing w:before="120" w:after="120" w:line="312" w:lineRule="auto"/>
    </w:pPr>
    <w:rPr>
      <w:rFonts w:ascii="Arial" w:eastAsia="Times New Roman" w:hAnsi="Arial" w:cs="Arial"/>
      <w:sz w:val="26"/>
      <w:szCs w:val="26"/>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rsid w:val="00707D58"/>
    <w:pPr>
      <w:widowControl w:val="0"/>
      <w:spacing w:after="0" w:line="240" w:lineRule="auto"/>
    </w:pPr>
    <w:rPr>
      <w:rFonts w:ascii="Courier New" w:eastAsia="Courier New" w:hAnsi="Courier New" w:cs="Times New Roman"/>
      <w:color w:val="000000"/>
      <w:sz w:val="20"/>
      <w:szCs w:val="20"/>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Footnote Text Char1 Char, Cha Char1"/>
    <w:basedOn w:val="DefaultParagraphFont"/>
    <w:link w:val="FootnoteText"/>
    <w:rsid w:val="00707D58"/>
    <w:rPr>
      <w:rFonts w:ascii="Courier New" w:eastAsia="Courier New" w:hAnsi="Courier New" w:cs="Times New Roman"/>
      <w:color w:val="000000"/>
      <w:sz w:val="20"/>
      <w:szCs w:val="20"/>
    </w:rPr>
  </w:style>
  <w:style w:type="character" w:styleId="FootnoteReference">
    <w:name w:val="footnote reference"/>
    <w:rsid w:val="00707D58"/>
    <w:rPr>
      <w:vertAlign w:val="superscript"/>
    </w:rPr>
  </w:style>
  <w:style w:type="paragraph" w:styleId="ListParagraph">
    <w:name w:val="List Paragraph"/>
    <w:aliases w:val="abc,bullet,bullet 1,List Paragraph1,List Paragraph11,List Paragraph12,List Paragraph2,Thang2,List Paragraph111,VNA - List Paragraph,1.,Table Sequence,Colorful List - Accent 11,Citation List,List Paragraph-rfp content,My checklist,Ha,Graph"/>
    <w:basedOn w:val="Normal"/>
    <w:link w:val="ListParagraphChar"/>
    <w:uiPriority w:val="34"/>
    <w:qFormat/>
    <w:rsid w:val="00707D58"/>
    <w:pPr>
      <w:ind w:left="720"/>
      <w:contextualSpacing/>
    </w:pPr>
    <w:rPr>
      <w:rFonts w:ascii="Calibri" w:eastAsia="Times New Roman" w:hAnsi="Calibri" w:cs="Times New Roman"/>
    </w:rPr>
  </w:style>
  <w:style w:type="character" w:styleId="CommentReference">
    <w:name w:val="annotation reference"/>
    <w:uiPriority w:val="99"/>
    <w:rsid w:val="00707D58"/>
    <w:rPr>
      <w:rFonts w:cs="Times New Roman"/>
      <w:sz w:val="16"/>
      <w:szCs w:val="16"/>
    </w:rPr>
  </w:style>
  <w:style w:type="paragraph" w:styleId="CommentText">
    <w:name w:val="annotation text"/>
    <w:basedOn w:val="Normal"/>
    <w:link w:val="CommentTextChar"/>
    <w:uiPriority w:val="99"/>
    <w:rsid w:val="00707D5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707D58"/>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unhideWhenUsed/>
    <w:rsid w:val="00707D58"/>
    <w:pPr>
      <w:spacing w:line="276" w:lineRule="auto"/>
    </w:pPr>
    <w:rPr>
      <w:b/>
      <w:bCs/>
    </w:rPr>
  </w:style>
  <w:style w:type="character" w:customStyle="1" w:styleId="CommentSubjectChar">
    <w:name w:val="Comment Subject Char"/>
    <w:basedOn w:val="CommentTextChar"/>
    <w:link w:val="CommentSubject"/>
    <w:uiPriority w:val="99"/>
    <w:rsid w:val="00707D58"/>
    <w:rPr>
      <w:rFonts w:ascii="Calibri" w:eastAsia="Times New Roman" w:hAnsi="Calibri" w:cs="Times New Roman"/>
      <w:b/>
      <w:bCs/>
      <w:sz w:val="20"/>
      <w:szCs w:val="20"/>
    </w:rPr>
  </w:style>
  <w:style w:type="character" w:styleId="Emphasis">
    <w:name w:val="Emphasis"/>
    <w:qFormat/>
    <w:rsid w:val="00707D58"/>
    <w:rPr>
      <w:i/>
      <w:iCs/>
    </w:rPr>
  </w:style>
  <w:style w:type="character" w:styleId="PageNumber">
    <w:name w:val="page number"/>
    <w:basedOn w:val="DefaultParagraphFont"/>
    <w:rsid w:val="00707D58"/>
  </w:style>
  <w:style w:type="paragraph" w:styleId="Revision">
    <w:name w:val="Revision"/>
    <w:hidden/>
    <w:uiPriority w:val="99"/>
    <w:semiHidden/>
    <w:rsid w:val="00707D58"/>
    <w:pPr>
      <w:spacing w:after="0" w:line="240" w:lineRule="auto"/>
    </w:pPr>
    <w:rPr>
      <w:rFonts w:ascii="Courier New" w:eastAsia="Courier New" w:hAnsi="Courier New" w:cs="Courier New"/>
      <w:color w:val="000000"/>
      <w:sz w:val="24"/>
      <w:szCs w:val="24"/>
      <w:lang w:val="vi-VN" w:eastAsia="vi-VN"/>
    </w:rPr>
  </w:style>
  <w:style w:type="paragraph" w:customStyle="1" w:styleId="Than">
    <w:name w:val="Than"/>
    <w:basedOn w:val="Normal"/>
    <w:rsid w:val="00745572"/>
    <w:pPr>
      <w:spacing w:before="120" w:after="0" w:line="240" w:lineRule="auto"/>
      <w:ind w:firstLine="567"/>
      <w:jc w:val="both"/>
    </w:pPr>
    <w:rPr>
      <w:rFonts w:ascii=".VnTime" w:eastAsia="MS Mincho" w:hAnsi=".VnTime" w:cs="Times New Roman"/>
      <w:sz w:val="26"/>
      <w:szCs w:val="20"/>
      <w:lang w:val="en-GB"/>
    </w:rPr>
  </w:style>
  <w:style w:type="paragraph" w:customStyle="1" w:styleId="Char">
    <w:name w:val="Char"/>
    <w:basedOn w:val="Normal"/>
    <w:autoRedefine/>
    <w:rsid w:val="00D5666F"/>
    <w:pPr>
      <w:spacing w:after="160" w:line="240" w:lineRule="exact"/>
    </w:pPr>
    <w:rPr>
      <w:rFonts w:ascii="Verdana" w:eastAsia="Times New Roman" w:hAnsi="Verdana" w:cs="Verdana"/>
      <w:sz w:val="20"/>
      <w:szCs w:val="20"/>
    </w:rPr>
  </w:style>
  <w:style w:type="character" w:customStyle="1" w:styleId="Heading2Char">
    <w:name w:val="Heading 2 Char"/>
    <w:basedOn w:val="DefaultParagraphFont"/>
    <w:link w:val="Heading2"/>
    <w:uiPriority w:val="9"/>
    <w:semiHidden/>
    <w:rsid w:val="00F64B8D"/>
    <w:rPr>
      <w:rFonts w:asciiTheme="majorHAnsi" w:eastAsiaTheme="majorEastAsia" w:hAnsiTheme="majorHAnsi" w:cstheme="majorBidi"/>
      <w:b/>
      <w:bCs/>
      <w:color w:val="4F81BD" w:themeColor="accent1"/>
      <w:sz w:val="26"/>
      <w:szCs w:val="26"/>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rsid w:val="00DA5093"/>
    <w:rPr>
      <w:lang w:val="en-US" w:eastAsia="en-US" w:bidi="ar-SA"/>
    </w:rPr>
  </w:style>
  <w:style w:type="character" w:customStyle="1" w:styleId="ListParagraphChar">
    <w:name w:val="List Paragraph Char"/>
    <w:aliases w:val="abc Char,bullet Char,bullet 1 Char,List Paragraph1 Char,List Paragraph11 Char,List Paragraph12 Char,List Paragraph2 Char,Thang2 Char,List Paragraph111 Char,VNA - List Paragraph Char,1. Char,Table Sequence Char,Citation List Char"/>
    <w:link w:val="ListParagraph"/>
    <w:uiPriority w:val="34"/>
    <w:locked/>
    <w:rsid w:val="002B74FE"/>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0823210">
      <w:bodyDiv w:val="1"/>
      <w:marLeft w:val="0"/>
      <w:marRight w:val="0"/>
      <w:marTop w:val="0"/>
      <w:marBottom w:val="0"/>
      <w:divBdr>
        <w:top w:val="none" w:sz="0" w:space="0" w:color="auto"/>
        <w:left w:val="none" w:sz="0" w:space="0" w:color="auto"/>
        <w:bottom w:val="none" w:sz="0" w:space="0" w:color="auto"/>
        <w:right w:val="none" w:sz="0" w:space="0" w:color="auto"/>
      </w:divBdr>
    </w:div>
    <w:div w:id="210117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CDD85-4A79-4F34-9E03-56628298FFA4}">
  <ds:schemaRefs>
    <ds:schemaRef ds:uri="http://schemas.microsoft.com/sharepoint/v3/contenttype/forms"/>
  </ds:schemaRefs>
</ds:datastoreItem>
</file>

<file path=customXml/itemProps2.xml><?xml version="1.0" encoding="utf-8"?>
<ds:datastoreItem xmlns:ds="http://schemas.openxmlformats.org/officeDocument/2006/customXml" ds:itemID="{615D7455-4B32-4D64-955D-E543356E0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1DC83DD-131C-4FFD-989E-20F60F720B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426F71-A7B7-4EA1-82F8-645D133D9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1470</Words>
  <Characters>8380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Pham</dc:creator>
  <cp:lastModifiedBy>Le Thu Huong (VTTh)</cp:lastModifiedBy>
  <cp:revision>2</cp:revision>
  <cp:lastPrinted>2021-03-23T09:02:00Z</cp:lastPrinted>
  <dcterms:created xsi:type="dcterms:W3CDTF">2021-04-08T02:52:00Z</dcterms:created>
  <dcterms:modified xsi:type="dcterms:W3CDTF">2021-04-08T02:52:00Z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